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AF19A" w14:textId="77777777" w:rsidR="001A0A5F" w:rsidRDefault="00000000">
      <w:pPr>
        <w:widowControl w:val="0"/>
        <w:adjustRightInd w:val="0"/>
        <w:snapToGrid w:val="0"/>
        <w:spacing w:after="0" w:line="580" w:lineRule="exact"/>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附件</w:t>
      </w:r>
      <w:r>
        <w:rPr>
          <w:rFonts w:ascii="Times New Roman" w:eastAsia="仿宋_GB2312" w:hAnsi="Times New Roman" w:hint="eastAsia"/>
          <w:kern w:val="2"/>
          <w:sz w:val="32"/>
          <w:lang w:eastAsia="zh-CN"/>
        </w:rPr>
        <w:t>2</w:t>
      </w:r>
    </w:p>
    <w:p w14:paraId="6C935D2F" w14:textId="77777777" w:rsidR="001A0A5F" w:rsidRDefault="001A0A5F">
      <w:pPr>
        <w:rPr>
          <w:lang w:eastAsia="zh-CN"/>
        </w:rPr>
      </w:pPr>
    </w:p>
    <w:p w14:paraId="6C6AD5C6" w14:textId="77777777" w:rsidR="001A0A5F" w:rsidRDefault="001A0A5F">
      <w:pPr>
        <w:rPr>
          <w:lang w:eastAsia="zh-CN"/>
        </w:rPr>
      </w:pPr>
    </w:p>
    <w:p w14:paraId="5997F6F4" w14:textId="77777777" w:rsidR="001A0A5F" w:rsidRDefault="001A0A5F">
      <w:pPr>
        <w:rPr>
          <w:lang w:eastAsia="zh-CN"/>
        </w:rPr>
      </w:pPr>
    </w:p>
    <w:p w14:paraId="6977BB22" w14:textId="2CEC9122" w:rsidR="001A0A5F" w:rsidRDefault="008C2C9E">
      <w:pPr>
        <w:pStyle w:val="1"/>
        <w:keepNext w:val="0"/>
        <w:keepLines w:val="0"/>
        <w:adjustRightInd w:val="0"/>
        <w:snapToGrid w:val="0"/>
        <w:spacing w:before="100" w:beforeAutospacing="1" w:after="100" w:afterAutospacing="1" w:line="240" w:lineRule="auto"/>
        <w:jc w:val="center"/>
        <w:rPr>
          <w:rFonts w:ascii="方正公文小标宋" w:eastAsia="方正公文小标宋" w:hAnsi="方正公文小标宋" w:cs="方正公文小标宋" w:hint="eastAsia"/>
          <w:b w:val="0"/>
          <w:bCs w:val="0"/>
          <w:color w:val="auto"/>
          <w:kern w:val="36"/>
          <w:sz w:val="36"/>
          <w:szCs w:val="36"/>
          <w:lang w:eastAsia="zh-CN"/>
        </w:rPr>
      </w:pPr>
      <w:bookmarkStart w:id="0" w:name="_Toc241488230"/>
      <w:r w:rsidRPr="008C2C9E">
        <w:rPr>
          <w:rFonts w:ascii="方正公文小标宋" w:eastAsia="方正公文小标宋" w:hAnsi="方正公文小标宋" w:cs="方正公文小标宋" w:hint="eastAsia"/>
          <w:b w:val="0"/>
          <w:bCs w:val="0"/>
          <w:color w:val="auto"/>
          <w:kern w:val="36"/>
          <w:sz w:val="36"/>
          <w:szCs w:val="36"/>
          <w:lang w:eastAsia="zh-CN"/>
        </w:rPr>
        <w:t>广西合浦儒艮国家级自然保护区鸟类监测平台建设项目</w:t>
      </w:r>
      <w:r>
        <w:rPr>
          <w:rFonts w:ascii="方正公文小标宋" w:eastAsia="方正公文小标宋" w:hAnsi="方正公文小标宋" w:cs="方正公文小标宋" w:hint="eastAsia"/>
          <w:b w:val="0"/>
          <w:bCs w:val="0"/>
          <w:color w:val="auto"/>
          <w:kern w:val="36"/>
          <w:sz w:val="36"/>
          <w:szCs w:val="36"/>
          <w:lang w:eastAsia="zh-CN"/>
        </w:rPr>
        <w:t>申报</w:t>
      </w:r>
      <w:r w:rsidR="00F14FF9">
        <w:rPr>
          <w:rFonts w:ascii="方正公文小标宋" w:eastAsia="方正公文小标宋" w:hAnsi="方正公文小标宋" w:cs="方正公文小标宋" w:hint="eastAsia"/>
          <w:b w:val="0"/>
          <w:bCs w:val="0"/>
          <w:color w:val="auto"/>
          <w:kern w:val="36"/>
          <w:sz w:val="36"/>
          <w:szCs w:val="36"/>
          <w:lang w:eastAsia="zh-CN"/>
        </w:rPr>
        <w:t>材料</w:t>
      </w:r>
      <w:r w:rsidR="00194214">
        <w:rPr>
          <w:rFonts w:ascii="方正公文小标宋" w:eastAsia="方正公文小标宋" w:hAnsi="方正公文小标宋" w:cs="方正公文小标宋" w:hint="eastAsia"/>
          <w:b w:val="0"/>
          <w:bCs w:val="0"/>
          <w:color w:val="auto"/>
          <w:kern w:val="36"/>
          <w:sz w:val="36"/>
          <w:szCs w:val="36"/>
          <w:lang w:eastAsia="zh-CN"/>
        </w:rPr>
        <w:t>格式书</w:t>
      </w:r>
      <w:bookmarkEnd w:id="0"/>
    </w:p>
    <w:p w14:paraId="31530070" w14:textId="77777777" w:rsidR="001A0A5F" w:rsidRPr="008C2C9E" w:rsidRDefault="001A0A5F">
      <w:pPr>
        <w:rPr>
          <w:lang w:eastAsia="zh-CN"/>
        </w:rPr>
      </w:pPr>
    </w:p>
    <w:p w14:paraId="5844908B" w14:textId="77777777" w:rsidR="001A0A5F" w:rsidRPr="008C2C9E" w:rsidRDefault="001A0A5F">
      <w:pPr>
        <w:rPr>
          <w:lang w:eastAsia="zh-CN"/>
        </w:rPr>
      </w:pPr>
    </w:p>
    <w:p w14:paraId="596A05C0" w14:textId="77777777" w:rsidR="001A0A5F" w:rsidRDefault="001A0A5F">
      <w:pPr>
        <w:rPr>
          <w:lang w:eastAsia="zh-CN"/>
        </w:rPr>
      </w:pPr>
    </w:p>
    <w:p w14:paraId="536B8E1C" w14:textId="77777777" w:rsidR="001A0A5F" w:rsidRDefault="001A0A5F">
      <w:pPr>
        <w:rPr>
          <w:rFonts w:eastAsia="宋体" w:hint="eastAsia"/>
          <w:lang w:eastAsia="zh-CN"/>
        </w:rPr>
      </w:pPr>
    </w:p>
    <w:p w14:paraId="11022CDB" w14:textId="77777777" w:rsidR="008C2C9E" w:rsidRDefault="008C2C9E">
      <w:pPr>
        <w:rPr>
          <w:rFonts w:eastAsia="宋体" w:hint="eastAsia"/>
          <w:lang w:eastAsia="zh-CN"/>
        </w:rPr>
      </w:pPr>
    </w:p>
    <w:p w14:paraId="03EC6DCB" w14:textId="77777777" w:rsidR="0034538F" w:rsidRDefault="0034538F">
      <w:pPr>
        <w:rPr>
          <w:rFonts w:eastAsia="宋体" w:hint="eastAsia"/>
          <w:lang w:eastAsia="zh-CN"/>
        </w:rPr>
      </w:pPr>
    </w:p>
    <w:p w14:paraId="52BF4809" w14:textId="77777777" w:rsidR="0034538F" w:rsidRDefault="0034538F">
      <w:pPr>
        <w:rPr>
          <w:rFonts w:eastAsia="宋体" w:hint="eastAsia"/>
          <w:lang w:eastAsia="zh-CN"/>
        </w:rPr>
      </w:pPr>
    </w:p>
    <w:p w14:paraId="74F4BDE4" w14:textId="77777777" w:rsidR="0034538F" w:rsidRDefault="0034538F">
      <w:pPr>
        <w:rPr>
          <w:rFonts w:eastAsia="宋体" w:hint="eastAsia"/>
          <w:lang w:eastAsia="zh-CN"/>
        </w:rPr>
      </w:pPr>
    </w:p>
    <w:p w14:paraId="7FE2A411" w14:textId="77777777" w:rsidR="0034538F" w:rsidRDefault="0034538F">
      <w:pPr>
        <w:rPr>
          <w:rFonts w:eastAsia="宋体" w:hint="eastAsia"/>
          <w:lang w:eastAsia="zh-CN"/>
        </w:rPr>
      </w:pPr>
    </w:p>
    <w:p w14:paraId="03EDDA4F" w14:textId="77777777" w:rsidR="008C2C9E" w:rsidRPr="008C2C9E" w:rsidRDefault="008C2C9E">
      <w:pPr>
        <w:rPr>
          <w:rFonts w:eastAsia="宋体" w:hint="eastAsia"/>
          <w:lang w:eastAsia="zh-CN"/>
        </w:rPr>
      </w:pPr>
    </w:p>
    <w:p w14:paraId="6037AF92" w14:textId="77777777" w:rsidR="001A0A5F" w:rsidRDefault="001A0A5F">
      <w:pPr>
        <w:rPr>
          <w:lang w:eastAsia="zh-CN"/>
        </w:rPr>
      </w:pPr>
    </w:p>
    <w:p w14:paraId="5357675A" w14:textId="77777777" w:rsidR="001A0A5F" w:rsidRDefault="00000000">
      <w:pPr>
        <w:pStyle w:val="1"/>
        <w:keepNext w:val="0"/>
        <w:keepLines w:val="0"/>
        <w:adjustRightInd w:val="0"/>
        <w:snapToGrid w:val="0"/>
        <w:spacing w:before="100" w:beforeAutospacing="1" w:after="100" w:afterAutospacing="1" w:line="240" w:lineRule="auto"/>
        <w:jc w:val="center"/>
        <w:rPr>
          <w:rFonts w:ascii="方正公文小标宋" w:eastAsia="方正公文小标宋" w:hAnsi="方正公文小标宋" w:cs="方正公文小标宋" w:hint="eastAsia"/>
          <w:b w:val="0"/>
          <w:bCs w:val="0"/>
          <w:color w:val="auto"/>
          <w:kern w:val="36"/>
          <w:sz w:val="32"/>
          <w:szCs w:val="32"/>
          <w:lang w:eastAsia="zh-CN"/>
        </w:rPr>
      </w:pPr>
      <w:bookmarkStart w:id="1" w:name="_Toc241488231"/>
      <w:r>
        <w:rPr>
          <w:rFonts w:ascii="方正公文小标宋" w:eastAsia="方正公文小标宋" w:hAnsi="方正公文小标宋" w:cs="方正公文小标宋" w:hint="eastAsia"/>
          <w:b w:val="0"/>
          <w:bCs w:val="0"/>
          <w:color w:val="auto"/>
          <w:kern w:val="36"/>
          <w:sz w:val="32"/>
          <w:szCs w:val="32"/>
          <w:lang w:eastAsia="zh-CN"/>
        </w:rPr>
        <w:t>生态环境部华南环境科学研究所</w:t>
      </w:r>
      <w:bookmarkEnd w:id="1"/>
    </w:p>
    <w:p w14:paraId="2F43725C" w14:textId="34BD1E48" w:rsidR="001A0A5F" w:rsidRDefault="00000000" w:rsidP="0034538F">
      <w:pPr>
        <w:pStyle w:val="1"/>
        <w:keepNext w:val="0"/>
        <w:keepLines w:val="0"/>
        <w:adjustRightInd w:val="0"/>
        <w:snapToGrid w:val="0"/>
        <w:spacing w:before="100" w:beforeAutospacing="1" w:after="100" w:afterAutospacing="1" w:line="240" w:lineRule="auto"/>
        <w:jc w:val="center"/>
        <w:rPr>
          <w:lang w:eastAsia="zh-CN"/>
        </w:rPr>
      </w:pPr>
      <w:bookmarkStart w:id="2" w:name="_Toc241488232"/>
      <w:r>
        <w:rPr>
          <w:rFonts w:ascii="方正公文小标宋" w:eastAsia="方正公文小标宋" w:hAnsi="方正公文小标宋" w:cs="方正公文小标宋" w:hint="eastAsia"/>
          <w:b w:val="0"/>
          <w:bCs w:val="0"/>
          <w:color w:val="auto"/>
          <w:kern w:val="36"/>
          <w:sz w:val="32"/>
          <w:szCs w:val="32"/>
          <w:lang w:eastAsia="zh-CN"/>
        </w:rPr>
        <w:t>2026年</w:t>
      </w:r>
      <w:r w:rsidR="008C2C9E">
        <w:rPr>
          <w:rFonts w:ascii="方正公文小标宋" w:eastAsia="方正公文小标宋" w:hAnsi="方正公文小标宋" w:cs="方正公文小标宋" w:hint="eastAsia"/>
          <w:b w:val="0"/>
          <w:bCs w:val="0"/>
          <w:color w:val="auto"/>
          <w:kern w:val="36"/>
          <w:sz w:val="32"/>
          <w:szCs w:val="32"/>
          <w:lang w:eastAsia="zh-CN"/>
        </w:rPr>
        <w:t>9</w:t>
      </w:r>
      <w:r>
        <w:rPr>
          <w:rFonts w:ascii="方正公文小标宋" w:eastAsia="方正公文小标宋" w:hAnsi="方正公文小标宋" w:cs="方正公文小标宋" w:hint="eastAsia"/>
          <w:b w:val="0"/>
          <w:bCs w:val="0"/>
          <w:color w:val="auto"/>
          <w:kern w:val="36"/>
          <w:sz w:val="32"/>
          <w:szCs w:val="32"/>
          <w:lang w:eastAsia="zh-CN"/>
        </w:rPr>
        <w:t>月</w:t>
      </w:r>
      <w:bookmarkEnd w:id="2"/>
      <w:r>
        <w:rPr>
          <w:lang w:eastAsia="zh-CN"/>
        </w:rPr>
        <w:br w:type="page"/>
      </w:r>
    </w:p>
    <w:p w14:paraId="49870DEF" w14:textId="3526BBEA" w:rsidR="001A0A5F" w:rsidRDefault="008C2C9E">
      <w:pPr>
        <w:pStyle w:val="1"/>
        <w:keepNext w:val="0"/>
        <w:keepLines w:val="0"/>
        <w:adjustRightInd w:val="0"/>
        <w:snapToGrid w:val="0"/>
        <w:spacing w:before="100" w:beforeAutospacing="1" w:after="100" w:afterAutospacing="1" w:line="240" w:lineRule="auto"/>
        <w:jc w:val="center"/>
        <w:rPr>
          <w:rFonts w:ascii="方正公文小标宋" w:eastAsia="方正公文小标宋" w:hAnsi="方正公文小标宋" w:cs="方正公文小标宋" w:hint="eastAsia"/>
          <w:b w:val="0"/>
          <w:bCs w:val="0"/>
          <w:color w:val="auto"/>
          <w:kern w:val="36"/>
          <w:sz w:val="36"/>
          <w:szCs w:val="36"/>
          <w:lang w:eastAsia="zh-CN"/>
        </w:rPr>
      </w:pPr>
      <w:bookmarkStart w:id="3" w:name="_Toc241488233"/>
      <w:r w:rsidRPr="008C2C9E">
        <w:rPr>
          <w:rFonts w:ascii="方正公文小标宋" w:eastAsia="方正公文小标宋" w:hAnsi="方正公文小标宋" w:cs="方正公文小标宋" w:hint="eastAsia"/>
          <w:b w:val="0"/>
          <w:bCs w:val="0"/>
          <w:color w:val="auto"/>
          <w:kern w:val="36"/>
          <w:sz w:val="36"/>
          <w:szCs w:val="36"/>
          <w:lang w:eastAsia="zh-CN"/>
        </w:rPr>
        <w:lastRenderedPageBreak/>
        <w:t>广西合浦儒艮国家级自然保护区鸟类监测平台建设项目</w:t>
      </w:r>
      <w:r>
        <w:rPr>
          <w:rFonts w:ascii="方正公文小标宋" w:eastAsia="方正公文小标宋" w:hAnsi="方正公文小标宋" w:cs="方正公文小标宋" w:hint="eastAsia"/>
          <w:b w:val="0"/>
          <w:bCs w:val="0"/>
          <w:color w:val="auto"/>
          <w:kern w:val="36"/>
          <w:sz w:val="36"/>
          <w:szCs w:val="36"/>
          <w:lang w:eastAsia="zh-CN"/>
        </w:rPr>
        <w:t>申报函</w:t>
      </w:r>
      <w:bookmarkEnd w:id="3"/>
    </w:p>
    <w:p w14:paraId="5D2E73D9" w14:textId="77777777" w:rsidR="001A0A5F" w:rsidRDefault="00000000">
      <w:pPr>
        <w:widowControl w:val="0"/>
        <w:adjustRightInd w:val="0"/>
        <w:snapToGrid w:val="0"/>
        <w:spacing w:after="0" w:line="580" w:lineRule="exact"/>
        <w:contextualSpacing/>
        <w:jc w:val="both"/>
        <w:rPr>
          <w:rFonts w:ascii="Times New Roman" w:eastAsia="仿宋_GB2312" w:hAnsi="Times New Roman"/>
          <w:b/>
          <w:bCs/>
          <w:kern w:val="2"/>
          <w:sz w:val="32"/>
          <w:u w:val="single"/>
          <w:lang w:eastAsia="zh-CN"/>
        </w:rPr>
      </w:pPr>
      <w:r>
        <w:rPr>
          <w:rFonts w:ascii="Times New Roman" w:eastAsia="仿宋_GB2312" w:hAnsi="Times New Roman" w:hint="eastAsia"/>
          <w:b/>
          <w:bCs/>
          <w:kern w:val="2"/>
          <w:sz w:val="32"/>
          <w:u w:val="single"/>
          <w:lang w:eastAsia="zh-CN"/>
        </w:rPr>
        <w:t>生态环境部华南环境科学研究所：</w:t>
      </w:r>
    </w:p>
    <w:p w14:paraId="5A1F267E" w14:textId="65F6C27E"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我方已认真研究并充分理解</w:t>
      </w:r>
      <w:r>
        <w:rPr>
          <w:rFonts w:ascii="Times New Roman" w:eastAsia="仿宋_GB2312" w:hAnsi="Times New Roman" w:hint="eastAsia"/>
          <w:kern w:val="2"/>
          <w:sz w:val="32"/>
          <w:u w:val="single"/>
          <w:lang w:eastAsia="zh-CN"/>
        </w:rPr>
        <w:t>《</w:t>
      </w:r>
      <w:bookmarkStart w:id="4" w:name="_Hlk241487992"/>
      <w:r w:rsidR="008C2C9E" w:rsidRPr="008C2C9E">
        <w:rPr>
          <w:rFonts w:ascii="Times New Roman" w:eastAsia="仿宋_GB2312" w:hAnsi="Times New Roman" w:hint="eastAsia"/>
          <w:kern w:val="2"/>
          <w:sz w:val="32"/>
          <w:u w:val="single"/>
          <w:lang w:eastAsia="zh-CN"/>
        </w:rPr>
        <w:t>关于征集广西合浦儒艮国家级自然保护区鸟类监测平台建设项目承担单位的公告</w:t>
      </w:r>
      <w:bookmarkEnd w:id="4"/>
      <w:r>
        <w:rPr>
          <w:rFonts w:ascii="Times New Roman" w:eastAsia="仿宋_GB2312" w:hAnsi="Times New Roman" w:hint="eastAsia"/>
          <w:kern w:val="2"/>
          <w:sz w:val="32"/>
          <w:u w:val="single"/>
          <w:lang w:eastAsia="zh-CN"/>
        </w:rPr>
        <w:t>》及其附件</w:t>
      </w:r>
      <w:r>
        <w:rPr>
          <w:rFonts w:ascii="Times New Roman" w:eastAsia="仿宋_GB2312" w:hAnsi="Times New Roman" w:hint="eastAsia"/>
          <w:kern w:val="2"/>
          <w:sz w:val="32"/>
          <w:lang w:eastAsia="zh-CN"/>
        </w:rPr>
        <w:t>，愿意参加本项目申报，并郑重声明如下：</w:t>
      </w:r>
    </w:p>
    <w:p w14:paraId="7814A7BB" w14:textId="77777777" w:rsidR="001A0A5F" w:rsidRDefault="00000000">
      <w:pPr>
        <w:widowControl w:val="0"/>
        <w:numPr>
          <w:ilvl w:val="0"/>
          <w:numId w:val="7"/>
        </w:numPr>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我方提交的申报文件及其所附证明材料真实、准确、完整，如有虚假，我方愿承担由此产生的一切责任。</w:t>
      </w:r>
    </w:p>
    <w:p w14:paraId="4B73A9B8" w14:textId="77777777" w:rsidR="001A0A5F" w:rsidRDefault="00000000">
      <w:pPr>
        <w:widowControl w:val="0"/>
        <w:numPr>
          <w:ilvl w:val="0"/>
          <w:numId w:val="7"/>
        </w:numPr>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我方完全响应公告、工作内容及要求，并承诺按照申报文件、澄清承诺和合同约定组织实施，按期完成全部工作。</w:t>
      </w:r>
    </w:p>
    <w:p w14:paraId="2F42CA31"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3.</w:t>
      </w:r>
      <w:r>
        <w:rPr>
          <w:rFonts w:ascii="Times New Roman" w:eastAsia="仿宋_GB2312" w:hAnsi="Times New Roman" w:hint="eastAsia"/>
          <w:kern w:val="2"/>
          <w:sz w:val="32"/>
          <w:lang w:eastAsia="zh-CN"/>
        </w:rPr>
        <w:t>我方申报含税总价为人民币（大写）</w:t>
      </w:r>
      <w:r>
        <w:rPr>
          <w:rFonts w:ascii="Times New Roman" w:eastAsia="仿宋_GB2312" w:hAnsi="Times New Roman" w:hint="eastAsia"/>
          <w:kern w:val="2"/>
          <w:sz w:val="32"/>
          <w:lang w:eastAsia="zh-CN"/>
        </w:rPr>
        <w:t>________________________</w:t>
      </w:r>
      <w:r>
        <w:rPr>
          <w:rFonts w:ascii="Times New Roman" w:eastAsia="仿宋_GB2312" w:hAnsi="Times New Roman" w:hint="eastAsia"/>
          <w:kern w:val="2"/>
          <w:sz w:val="32"/>
          <w:lang w:eastAsia="zh-CN"/>
        </w:rPr>
        <w:t>元（</w:t>
      </w:r>
      <w:r>
        <w:rPr>
          <w:rFonts w:ascii="Times New Roman" w:eastAsia="仿宋_GB2312" w:hAnsi="Times New Roman" w:hint="eastAsia"/>
          <w:kern w:val="2"/>
          <w:sz w:val="32"/>
          <w:lang w:eastAsia="zh-CN"/>
        </w:rPr>
        <w:t>¥____________</w:t>
      </w:r>
      <w:r>
        <w:rPr>
          <w:rFonts w:ascii="Times New Roman" w:eastAsia="仿宋_GB2312" w:hAnsi="Times New Roman" w:hint="eastAsia"/>
          <w:kern w:val="2"/>
          <w:sz w:val="32"/>
          <w:lang w:eastAsia="zh-CN"/>
        </w:rPr>
        <w:t>元），报价有效期自申报截止之日起</w:t>
      </w:r>
      <w:r>
        <w:rPr>
          <w:rFonts w:ascii="Times New Roman" w:eastAsia="仿宋_GB2312" w:hAnsi="Times New Roman" w:hint="eastAsia"/>
          <w:kern w:val="2"/>
          <w:sz w:val="32"/>
          <w:lang w:eastAsia="zh-CN"/>
        </w:rPr>
        <w:t>90</w:t>
      </w:r>
      <w:r>
        <w:rPr>
          <w:rFonts w:ascii="Times New Roman" w:eastAsia="仿宋_GB2312" w:hAnsi="Times New Roman" w:hint="eastAsia"/>
          <w:kern w:val="2"/>
          <w:sz w:val="32"/>
          <w:lang w:eastAsia="zh-CN"/>
        </w:rPr>
        <w:t>日。</w:t>
      </w:r>
    </w:p>
    <w:p w14:paraId="3053852E"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 xml:space="preserve">4. </w:t>
      </w:r>
      <w:r>
        <w:rPr>
          <w:rFonts w:ascii="Times New Roman" w:eastAsia="仿宋_GB2312" w:hAnsi="Times New Roman" w:hint="eastAsia"/>
          <w:kern w:val="2"/>
          <w:sz w:val="32"/>
          <w:lang w:eastAsia="zh-CN"/>
        </w:rPr>
        <w:t>如我方中选，我方将按要求与委托方签订合同，接受项目监督管理、过程检查和成果验收，并对质量、安全、进度和保密承担责任。</w:t>
      </w:r>
    </w:p>
    <w:p w14:paraId="0F290537"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 xml:space="preserve">5. </w:t>
      </w:r>
      <w:r>
        <w:rPr>
          <w:rFonts w:ascii="Times New Roman" w:eastAsia="仿宋_GB2312" w:hAnsi="Times New Roman" w:hint="eastAsia"/>
          <w:kern w:val="2"/>
          <w:sz w:val="32"/>
          <w:lang w:eastAsia="zh-CN"/>
        </w:rPr>
        <w:t>我方不存在单位负责人为同一人或者与其他申报单位存在直接控股、管理关系而同时参加本项目申报的情形；不存在串通申报、弄虚作假等行为。</w:t>
      </w:r>
    </w:p>
    <w:p w14:paraId="33B9B7BE"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 xml:space="preserve">6. </w:t>
      </w:r>
      <w:r>
        <w:rPr>
          <w:rFonts w:ascii="Times New Roman" w:eastAsia="仿宋_GB2312" w:hAnsi="Times New Roman" w:hint="eastAsia"/>
          <w:kern w:val="2"/>
          <w:sz w:val="32"/>
          <w:lang w:eastAsia="zh-CN"/>
        </w:rPr>
        <w:t>我方承诺不转包本项目。涉及非主体、非关键性专业工作确需委托其他单位实施的，将事先取得委托方书面同意并承担管理责任。</w:t>
      </w:r>
    </w:p>
    <w:p w14:paraId="76CAC6AB"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申报单位地址：</w:t>
      </w:r>
      <w:r>
        <w:rPr>
          <w:rFonts w:ascii="Times New Roman" w:eastAsia="仿宋_GB2312" w:hAnsi="Times New Roman" w:hint="eastAsia"/>
          <w:kern w:val="2"/>
          <w:sz w:val="32"/>
          <w:lang w:eastAsia="zh-CN"/>
        </w:rPr>
        <w:t>______________________________</w:t>
      </w:r>
    </w:p>
    <w:p w14:paraId="5C34755F"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lastRenderedPageBreak/>
        <w:t>邮政编码：</w:t>
      </w:r>
      <w:r>
        <w:rPr>
          <w:rFonts w:ascii="Times New Roman" w:eastAsia="仿宋_GB2312" w:hAnsi="Times New Roman" w:hint="eastAsia"/>
          <w:kern w:val="2"/>
          <w:sz w:val="32"/>
          <w:lang w:eastAsia="zh-CN"/>
        </w:rPr>
        <w:t>______________________________</w:t>
      </w:r>
    </w:p>
    <w:p w14:paraId="6387A30A"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联系人：</w:t>
      </w:r>
      <w:r>
        <w:rPr>
          <w:rFonts w:ascii="Times New Roman" w:eastAsia="仿宋_GB2312" w:hAnsi="Times New Roman" w:hint="eastAsia"/>
          <w:kern w:val="2"/>
          <w:sz w:val="32"/>
          <w:lang w:eastAsia="zh-CN"/>
        </w:rPr>
        <w:t>______________________________</w:t>
      </w:r>
    </w:p>
    <w:p w14:paraId="65869531"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联系电话：</w:t>
      </w:r>
      <w:r>
        <w:rPr>
          <w:rFonts w:ascii="Times New Roman" w:eastAsia="仿宋_GB2312" w:hAnsi="Times New Roman" w:hint="eastAsia"/>
          <w:kern w:val="2"/>
          <w:sz w:val="32"/>
          <w:lang w:eastAsia="zh-CN"/>
        </w:rPr>
        <w:t>______________________________</w:t>
      </w:r>
    </w:p>
    <w:p w14:paraId="77165B7A"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电子邮箱：</w:t>
      </w:r>
      <w:r>
        <w:rPr>
          <w:rFonts w:ascii="Times New Roman" w:eastAsia="仿宋_GB2312" w:hAnsi="Times New Roman" w:hint="eastAsia"/>
          <w:kern w:val="2"/>
          <w:sz w:val="32"/>
          <w:lang w:eastAsia="zh-CN"/>
        </w:rPr>
        <w:t>______________________________</w:t>
      </w:r>
    </w:p>
    <w:p w14:paraId="2FC05FFE"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法定代表人或授权代表（签字或签章）：</w:t>
      </w:r>
      <w:r>
        <w:rPr>
          <w:rFonts w:ascii="Times New Roman" w:eastAsia="仿宋_GB2312" w:hAnsi="Times New Roman" w:hint="eastAsia"/>
          <w:kern w:val="2"/>
          <w:sz w:val="32"/>
          <w:lang w:eastAsia="zh-CN"/>
        </w:rPr>
        <w:t>_______________</w:t>
      </w:r>
    </w:p>
    <w:p w14:paraId="022F52BE"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申报单位名称（加盖公章）：</w:t>
      </w:r>
      <w:r>
        <w:rPr>
          <w:rFonts w:ascii="Times New Roman" w:eastAsia="仿宋_GB2312" w:hAnsi="Times New Roman" w:hint="eastAsia"/>
          <w:kern w:val="2"/>
          <w:sz w:val="32"/>
          <w:lang w:eastAsia="zh-CN"/>
        </w:rPr>
        <w:t>_________________________</w:t>
      </w:r>
    </w:p>
    <w:p w14:paraId="6C85F0BA"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日期：</w:t>
      </w:r>
      <w:r>
        <w:rPr>
          <w:rFonts w:ascii="Times New Roman" w:eastAsia="仿宋_GB2312" w:hAnsi="Times New Roman" w:hint="eastAsia"/>
          <w:kern w:val="2"/>
          <w:sz w:val="32"/>
          <w:lang w:eastAsia="zh-CN"/>
        </w:rPr>
        <w:t>____</w:t>
      </w:r>
      <w:r>
        <w:rPr>
          <w:rFonts w:ascii="Times New Roman" w:eastAsia="仿宋_GB2312" w:hAnsi="Times New Roman" w:hint="eastAsia"/>
          <w:kern w:val="2"/>
          <w:sz w:val="32"/>
          <w:lang w:eastAsia="zh-CN"/>
        </w:rPr>
        <w:t>年</w:t>
      </w:r>
      <w:r>
        <w:rPr>
          <w:rFonts w:ascii="Times New Roman" w:eastAsia="仿宋_GB2312" w:hAnsi="Times New Roman" w:hint="eastAsia"/>
          <w:kern w:val="2"/>
          <w:sz w:val="32"/>
          <w:lang w:eastAsia="zh-CN"/>
        </w:rPr>
        <w:t>___</w:t>
      </w:r>
      <w:r>
        <w:rPr>
          <w:rFonts w:ascii="Times New Roman" w:eastAsia="仿宋_GB2312" w:hAnsi="Times New Roman" w:hint="eastAsia"/>
          <w:kern w:val="2"/>
          <w:sz w:val="32"/>
          <w:lang w:eastAsia="zh-CN"/>
        </w:rPr>
        <w:t>月</w:t>
      </w:r>
      <w:r>
        <w:rPr>
          <w:rFonts w:ascii="Times New Roman" w:eastAsia="仿宋_GB2312" w:hAnsi="Times New Roman" w:hint="eastAsia"/>
          <w:kern w:val="2"/>
          <w:sz w:val="32"/>
          <w:lang w:eastAsia="zh-CN"/>
        </w:rPr>
        <w:t>____</w:t>
      </w:r>
      <w:r>
        <w:rPr>
          <w:rFonts w:ascii="Times New Roman" w:eastAsia="仿宋_GB2312" w:hAnsi="Times New Roman" w:hint="eastAsia"/>
          <w:kern w:val="2"/>
          <w:sz w:val="32"/>
          <w:lang w:eastAsia="zh-CN"/>
        </w:rPr>
        <w:t>日</w:t>
      </w:r>
    </w:p>
    <w:p w14:paraId="69710821" w14:textId="77777777" w:rsidR="001A0A5F" w:rsidRDefault="00000000">
      <w:pPr>
        <w:rPr>
          <w:lang w:eastAsia="zh-CN"/>
        </w:rPr>
      </w:pPr>
      <w:r>
        <w:rPr>
          <w:lang w:eastAsia="zh-CN"/>
        </w:rPr>
        <w:br w:type="page"/>
      </w:r>
    </w:p>
    <w:p w14:paraId="2DAE1D78" w14:textId="6D7EF165" w:rsidR="001A0A5F" w:rsidRDefault="008C2C9E">
      <w:pPr>
        <w:pStyle w:val="21"/>
        <w:widowControl w:val="0"/>
        <w:adjustRightInd w:val="0"/>
        <w:snapToGrid w:val="0"/>
        <w:spacing w:before="0" w:line="580" w:lineRule="exact"/>
        <w:ind w:firstLineChars="200" w:firstLine="643"/>
        <w:contextualSpacing/>
        <w:jc w:val="both"/>
        <w:rPr>
          <w:rFonts w:ascii="Times New Roman" w:eastAsia="黑体" w:hAnsi="Times New Roman" w:cstheme="minorBidi"/>
          <w:bCs w:val="0"/>
          <w:color w:val="auto"/>
          <w:kern w:val="2"/>
          <w:sz w:val="32"/>
          <w:szCs w:val="22"/>
          <w:lang w:eastAsia="zh-CN"/>
        </w:rPr>
      </w:pPr>
      <w:bookmarkStart w:id="5" w:name="_Toc241488234"/>
      <w:r>
        <w:rPr>
          <w:rFonts w:ascii="Times New Roman" w:eastAsia="黑体" w:hAnsi="Times New Roman" w:cstheme="minorBidi" w:hint="eastAsia"/>
          <w:bCs w:val="0"/>
          <w:color w:val="auto"/>
          <w:kern w:val="2"/>
          <w:sz w:val="32"/>
          <w:szCs w:val="22"/>
          <w:lang w:eastAsia="zh-CN"/>
        </w:rPr>
        <w:lastRenderedPageBreak/>
        <w:t>一、申报单位资格及证明文件</w:t>
      </w:r>
      <w:bookmarkEnd w:id="5"/>
    </w:p>
    <w:p w14:paraId="0BAD43C3"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 xml:space="preserve">1. </w:t>
      </w:r>
      <w:r>
        <w:rPr>
          <w:rFonts w:ascii="Times New Roman" w:eastAsia="仿宋_GB2312" w:hAnsi="Times New Roman" w:hint="eastAsia"/>
          <w:kern w:val="2"/>
          <w:sz w:val="32"/>
          <w:lang w:eastAsia="zh-CN"/>
        </w:rPr>
        <w:t>营业执照、事业单位法人证书或社会组织法人登记证书复印件（复印件，加盖公章）。</w:t>
      </w:r>
    </w:p>
    <w:p w14:paraId="110D480A"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 xml:space="preserve">2. </w:t>
      </w:r>
      <w:r>
        <w:rPr>
          <w:rFonts w:ascii="Times New Roman" w:eastAsia="仿宋_GB2312" w:hAnsi="Times New Roman" w:hint="eastAsia"/>
          <w:kern w:val="2"/>
          <w:sz w:val="32"/>
          <w:lang w:eastAsia="zh-CN"/>
        </w:rPr>
        <w:t>银行基本账户信息或开户许可证复印件（复印件，加盖公章）。</w:t>
      </w:r>
    </w:p>
    <w:p w14:paraId="459163F3" w14:textId="2D5036A6"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 xml:space="preserve">3. </w:t>
      </w:r>
      <w:r>
        <w:rPr>
          <w:rFonts w:ascii="Times New Roman" w:eastAsia="仿宋_GB2312" w:hAnsi="Times New Roman" w:hint="eastAsia"/>
          <w:kern w:val="2"/>
          <w:sz w:val="32"/>
          <w:lang w:eastAsia="zh-CN"/>
        </w:rPr>
        <w:t>法定代表人证明书（加盖公章）。</w:t>
      </w:r>
    </w:p>
    <w:p w14:paraId="75B44395" w14:textId="25164DD1"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 xml:space="preserve">4. </w:t>
      </w:r>
      <w:r>
        <w:rPr>
          <w:rFonts w:ascii="Times New Roman" w:eastAsia="仿宋_GB2312" w:hAnsi="Times New Roman" w:hint="eastAsia"/>
          <w:kern w:val="2"/>
          <w:sz w:val="32"/>
          <w:lang w:eastAsia="zh-CN"/>
        </w:rPr>
        <w:t>法定代表人授权委托书（</w:t>
      </w:r>
      <w:r w:rsidR="008C2C9E">
        <w:rPr>
          <w:rFonts w:ascii="Times New Roman" w:eastAsia="仿宋_GB2312" w:hAnsi="Times New Roman" w:hint="eastAsia"/>
          <w:kern w:val="2"/>
          <w:sz w:val="32"/>
          <w:lang w:eastAsia="zh-CN"/>
        </w:rPr>
        <w:t>如需</w:t>
      </w:r>
      <w:r>
        <w:rPr>
          <w:rFonts w:ascii="Times New Roman" w:eastAsia="仿宋_GB2312" w:hAnsi="Times New Roman" w:hint="eastAsia"/>
          <w:kern w:val="2"/>
          <w:sz w:val="32"/>
          <w:lang w:eastAsia="zh-CN"/>
        </w:rPr>
        <w:t>，加盖公章）。</w:t>
      </w:r>
    </w:p>
    <w:p w14:paraId="1F9190F5" w14:textId="6B19FF2D" w:rsidR="00194214" w:rsidRDefault="00194214">
      <w:pPr>
        <w:spacing w:after="0" w:line="240" w:lineRule="auto"/>
        <w:rPr>
          <w:rFonts w:ascii="Times New Roman" w:eastAsia="仿宋_GB2312" w:hAnsi="Times New Roman"/>
          <w:kern w:val="2"/>
          <w:sz w:val="32"/>
          <w:lang w:eastAsia="zh-CN"/>
        </w:rPr>
      </w:pPr>
      <w:r>
        <w:rPr>
          <w:rFonts w:ascii="Times New Roman" w:eastAsia="仿宋_GB2312" w:hAnsi="Times New Roman"/>
          <w:kern w:val="2"/>
          <w:sz w:val="32"/>
          <w:lang w:eastAsia="zh-CN"/>
        </w:rPr>
        <w:br w:type="page"/>
      </w:r>
    </w:p>
    <w:p w14:paraId="2E72DB26" w14:textId="77777777" w:rsidR="001A0A5F" w:rsidRDefault="00000000">
      <w:pPr>
        <w:widowControl w:val="0"/>
        <w:adjustRightInd w:val="0"/>
        <w:snapToGrid w:val="0"/>
        <w:spacing w:after="0" w:line="580" w:lineRule="exact"/>
        <w:contextualSpacing/>
        <w:jc w:val="center"/>
        <w:rPr>
          <w:rFonts w:ascii="Times New Roman" w:eastAsia="仿宋_GB2312" w:hAnsi="Times New Roman"/>
          <w:b/>
          <w:bCs/>
          <w:kern w:val="2"/>
          <w:sz w:val="32"/>
          <w:lang w:eastAsia="zh-CN"/>
        </w:rPr>
      </w:pPr>
      <w:r>
        <w:rPr>
          <w:rFonts w:ascii="Times New Roman" w:eastAsia="仿宋_GB2312" w:hAnsi="Times New Roman" w:hint="eastAsia"/>
          <w:b/>
          <w:bCs/>
          <w:kern w:val="2"/>
          <w:sz w:val="32"/>
          <w:lang w:eastAsia="zh-CN"/>
        </w:rPr>
        <w:lastRenderedPageBreak/>
        <w:t>法定代表人资格证明书</w:t>
      </w:r>
    </w:p>
    <w:p w14:paraId="738AC27C" w14:textId="77777777" w:rsidR="00834331" w:rsidRPr="00834331" w:rsidRDefault="00834331">
      <w:pPr>
        <w:widowControl w:val="0"/>
        <w:adjustRightInd w:val="0"/>
        <w:snapToGrid w:val="0"/>
        <w:spacing w:after="0" w:line="580" w:lineRule="exact"/>
        <w:contextualSpacing/>
        <w:jc w:val="center"/>
        <w:rPr>
          <w:rFonts w:ascii="Times New Roman" w:eastAsia="仿宋_GB2312" w:hAnsi="Times New Roman" w:hint="eastAsia"/>
          <w:b/>
          <w:bCs/>
          <w:kern w:val="2"/>
          <w:sz w:val="32"/>
          <w:lang w:eastAsia="zh-CN"/>
        </w:rPr>
      </w:pPr>
    </w:p>
    <w:p w14:paraId="074E19F9" w14:textId="77777777" w:rsidR="001A0A5F" w:rsidRDefault="00000000">
      <w:pPr>
        <w:widowControl w:val="0"/>
        <w:adjustRightInd w:val="0"/>
        <w:snapToGrid w:val="0"/>
        <w:spacing w:after="0" w:line="580" w:lineRule="exact"/>
        <w:contextualSpacing/>
        <w:jc w:val="both"/>
        <w:rPr>
          <w:rFonts w:ascii="Times New Roman" w:eastAsia="仿宋_GB2312" w:hAnsi="Times New Roman"/>
          <w:b/>
          <w:bCs/>
          <w:kern w:val="2"/>
          <w:sz w:val="32"/>
          <w:u w:val="single"/>
          <w:lang w:eastAsia="zh-CN"/>
        </w:rPr>
      </w:pPr>
      <w:r>
        <w:rPr>
          <w:rFonts w:ascii="Times New Roman" w:eastAsia="仿宋_GB2312" w:hAnsi="Times New Roman" w:hint="eastAsia"/>
          <w:b/>
          <w:bCs/>
          <w:kern w:val="2"/>
          <w:sz w:val="32"/>
          <w:u w:val="single"/>
          <w:lang w:eastAsia="zh-CN"/>
        </w:rPr>
        <w:t>生态环境部华南环境科学研究所：</w:t>
      </w:r>
    </w:p>
    <w:p w14:paraId="5A471EC7"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兹证明</w:t>
      </w:r>
      <w:r>
        <w:rPr>
          <w:rFonts w:ascii="Times New Roman" w:eastAsia="仿宋_GB2312" w:hAnsi="Times New Roman" w:hint="eastAsia"/>
          <w:kern w:val="2"/>
          <w:sz w:val="32"/>
          <w:lang w:eastAsia="zh-CN"/>
        </w:rPr>
        <w:t>____________</w:t>
      </w:r>
      <w:r>
        <w:rPr>
          <w:rFonts w:ascii="Times New Roman" w:eastAsia="仿宋_GB2312" w:hAnsi="Times New Roman" w:hint="eastAsia"/>
          <w:kern w:val="2"/>
          <w:sz w:val="32"/>
          <w:lang w:eastAsia="zh-CN"/>
        </w:rPr>
        <w:t>（名字），身份证号码</w:t>
      </w:r>
      <w:r>
        <w:rPr>
          <w:rFonts w:ascii="Times New Roman" w:eastAsia="仿宋_GB2312" w:hAnsi="Times New Roman" w:hint="eastAsia"/>
          <w:kern w:val="2"/>
          <w:sz w:val="32"/>
          <w:lang w:eastAsia="zh-CN"/>
        </w:rPr>
        <w:t>____________________________</w:t>
      </w:r>
      <w:r>
        <w:rPr>
          <w:rFonts w:ascii="Times New Roman" w:eastAsia="仿宋_GB2312" w:hAnsi="Times New Roman" w:hint="eastAsia"/>
          <w:kern w:val="2"/>
          <w:sz w:val="32"/>
          <w:lang w:eastAsia="zh-CN"/>
        </w:rPr>
        <w:t>，现任我单位</w:t>
      </w:r>
      <w:r>
        <w:rPr>
          <w:rFonts w:ascii="Times New Roman" w:eastAsia="仿宋_GB2312" w:hAnsi="Times New Roman" w:hint="eastAsia"/>
          <w:kern w:val="2"/>
          <w:sz w:val="32"/>
          <w:lang w:eastAsia="zh-CN"/>
        </w:rPr>
        <w:t>____________</w:t>
      </w:r>
      <w:r>
        <w:rPr>
          <w:rFonts w:ascii="Times New Roman" w:eastAsia="仿宋_GB2312" w:hAnsi="Times New Roman" w:hint="eastAsia"/>
          <w:kern w:val="2"/>
          <w:sz w:val="32"/>
          <w:lang w:eastAsia="zh-CN"/>
        </w:rPr>
        <w:t>（职务），为我单位法定代表人。</w:t>
      </w:r>
    </w:p>
    <w:p w14:paraId="75749068"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特此证明。</w:t>
      </w:r>
    </w:p>
    <w:p w14:paraId="13D4D700"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申报单位名称（加盖公章）：</w:t>
      </w:r>
      <w:r>
        <w:rPr>
          <w:rFonts w:ascii="Times New Roman" w:eastAsia="仿宋_GB2312" w:hAnsi="Times New Roman" w:hint="eastAsia"/>
          <w:kern w:val="2"/>
          <w:sz w:val="32"/>
          <w:lang w:eastAsia="zh-CN"/>
        </w:rPr>
        <w:t>________________</w:t>
      </w:r>
    </w:p>
    <w:p w14:paraId="6748E028"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法定代表人（签字或签章）：</w:t>
      </w:r>
      <w:r>
        <w:rPr>
          <w:rFonts w:ascii="Times New Roman" w:eastAsia="仿宋_GB2312" w:hAnsi="Times New Roman" w:hint="eastAsia"/>
          <w:kern w:val="2"/>
          <w:sz w:val="32"/>
          <w:lang w:eastAsia="zh-CN"/>
        </w:rPr>
        <w:t>________________</w:t>
      </w:r>
    </w:p>
    <w:p w14:paraId="71CC5178"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日期：</w:t>
      </w:r>
      <w:r>
        <w:rPr>
          <w:rFonts w:ascii="Times New Roman" w:eastAsia="仿宋_GB2312" w:hAnsi="Times New Roman" w:hint="eastAsia"/>
          <w:kern w:val="2"/>
          <w:sz w:val="32"/>
          <w:lang w:eastAsia="zh-CN"/>
        </w:rPr>
        <w:t>____</w:t>
      </w:r>
      <w:r>
        <w:rPr>
          <w:rFonts w:ascii="Times New Roman" w:eastAsia="仿宋_GB2312" w:hAnsi="Times New Roman" w:hint="eastAsia"/>
          <w:kern w:val="2"/>
          <w:sz w:val="32"/>
          <w:lang w:eastAsia="zh-CN"/>
        </w:rPr>
        <w:t>年</w:t>
      </w:r>
      <w:r>
        <w:rPr>
          <w:rFonts w:ascii="Times New Roman" w:eastAsia="仿宋_GB2312" w:hAnsi="Times New Roman" w:hint="eastAsia"/>
          <w:kern w:val="2"/>
          <w:sz w:val="32"/>
          <w:lang w:eastAsia="zh-CN"/>
        </w:rPr>
        <w:t>___</w:t>
      </w:r>
      <w:r>
        <w:rPr>
          <w:rFonts w:ascii="Times New Roman" w:eastAsia="仿宋_GB2312" w:hAnsi="Times New Roman" w:hint="eastAsia"/>
          <w:kern w:val="2"/>
          <w:sz w:val="32"/>
          <w:lang w:eastAsia="zh-CN"/>
        </w:rPr>
        <w:t>月</w:t>
      </w:r>
      <w:r>
        <w:rPr>
          <w:rFonts w:ascii="Times New Roman" w:eastAsia="仿宋_GB2312" w:hAnsi="Times New Roman" w:hint="eastAsia"/>
          <w:kern w:val="2"/>
          <w:sz w:val="32"/>
          <w:lang w:eastAsia="zh-CN"/>
        </w:rPr>
        <w:t>____</w:t>
      </w:r>
      <w:r>
        <w:rPr>
          <w:rFonts w:ascii="Times New Roman" w:eastAsia="仿宋_GB2312" w:hAnsi="Times New Roman" w:hint="eastAsia"/>
          <w:kern w:val="2"/>
          <w:sz w:val="32"/>
          <w:lang w:eastAsia="zh-CN"/>
        </w:rPr>
        <w:t>日</w:t>
      </w:r>
    </w:p>
    <w:p w14:paraId="465E5ADC"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附：法定代表人有效身份证件正反面复印件。</w:t>
      </w:r>
    </w:p>
    <w:p w14:paraId="2CD083EA" w14:textId="21D5E534" w:rsidR="008C2C9E" w:rsidRDefault="008C2C9E">
      <w:pPr>
        <w:spacing w:after="0" w:line="240" w:lineRule="auto"/>
        <w:rPr>
          <w:rFonts w:ascii="Times New Roman" w:eastAsia="仿宋_GB2312" w:hAnsi="Times New Roman"/>
          <w:kern w:val="2"/>
          <w:sz w:val="32"/>
          <w:lang w:eastAsia="zh-CN"/>
        </w:rPr>
      </w:pPr>
      <w:r>
        <w:rPr>
          <w:rFonts w:ascii="Times New Roman" w:eastAsia="仿宋_GB2312" w:hAnsi="Times New Roman"/>
          <w:kern w:val="2"/>
          <w:sz w:val="32"/>
          <w:lang w:eastAsia="zh-CN"/>
        </w:rPr>
        <w:br w:type="page"/>
      </w:r>
    </w:p>
    <w:p w14:paraId="56616141" w14:textId="77777777" w:rsidR="001A0A5F" w:rsidRDefault="00000000">
      <w:pPr>
        <w:widowControl w:val="0"/>
        <w:adjustRightInd w:val="0"/>
        <w:snapToGrid w:val="0"/>
        <w:spacing w:after="0" w:line="580" w:lineRule="exact"/>
        <w:contextualSpacing/>
        <w:jc w:val="center"/>
        <w:rPr>
          <w:rFonts w:ascii="Times New Roman" w:eastAsia="仿宋_GB2312" w:hAnsi="Times New Roman"/>
          <w:b/>
          <w:bCs/>
          <w:kern w:val="2"/>
          <w:sz w:val="32"/>
          <w:lang w:eastAsia="zh-CN"/>
        </w:rPr>
      </w:pPr>
      <w:r>
        <w:rPr>
          <w:rFonts w:ascii="Times New Roman" w:eastAsia="仿宋_GB2312" w:hAnsi="Times New Roman" w:hint="eastAsia"/>
          <w:b/>
          <w:bCs/>
          <w:kern w:val="2"/>
          <w:sz w:val="32"/>
          <w:lang w:eastAsia="zh-CN"/>
        </w:rPr>
        <w:lastRenderedPageBreak/>
        <w:t>法定代表人授权委托书</w:t>
      </w:r>
    </w:p>
    <w:p w14:paraId="0E160DC6" w14:textId="77777777" w:rsidR="00834331" w:rsidRDefault="00834331">
      <w:pPr>
        <w:widowControl w:val="0"/>
        <w:adjustRightInd w:val="0"/>
        <w:snapToGrid w:val="0"/>
        <w:spacing w:after="0" w:line="580" w:lineRule="exact"/>
        <w:contextualSpacing/>
        <w:jc w:val="center"/>
        <w:rPr>
          <w:rFonts w:ascii="Times New Roman" w:eastAsia="仿宋_GB2312" w:hAnsi="Times New Roman" w:hint="eastAsia"/>
          <w:b/>
          <w:bCs/>
          <w:kern w:val="2"/>
          <w:sz w:val="32"/>
          <w:lang w:eastAsia="zh-CN"/>
        </w:rPr>
      </w:pPr>
    </w:p>
    <w:p w14:paraId="70DCCBC2" w14:textId="77777777" w:rsidR="001A0A5F" w:rsidRDefault="00000000">
      <w:pPr>
        <w:widowControl w:val="0"/>
        <w:adjustRightInd w:val="0"/>
        <w:snapToGrid w:val="0"/>
        <w:spacing w:after="0" w:line="580" w:lineRule="exact"/>
        <w:contextualSpacing/>
        <w:jc w:val="both"/>
        <w:rPr>
          <w:rFonts w:ascii="Times New Roman" w:eastAsia="仿宋_GB2312" w:hAnsi="Times New Roman"/>
          <w:b/>
          <w:bCs/>
          <w:kern w:val="2"/>
          <w:sz w:val="32"/>
          <w:u w:val="single"/>
          <w:lang w:eastAsia="zh-CN"/>
        </w:rPr>
      </w:pPr>
      <w:r>
        <w:rPr>
          <w:rFonts w:ascii="Times New Roman" w:eastAsia="仿宋_GB2312" w:hAnsi="Times New Roman" w:hint="eastAsia"/>
          <w:b/>
          <w:bCs/>
          <w:kern w:val="2"/>
          <w:sz w:val="32"/>
          <w:u w:val="single"/>
          <w:lang w:eastAsia="zh-CN"/>
        </w:rPr>
        <w:t>生态环境部华南环境科学研究所：</w:t>
      </w:r>
    </w:p>
    <w:p w14:paraId="6181C6D0" w14:textId="2379D5F5"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本人</w:t>
      </w:r>
      <w:r>
        <w:rPr>
          <w:rFonts w:ascii="Times New Roman" w:eastAsia="仿宋_GB2312" w:hAnsi="Times New Roman" w:hint="eastAsia"/>
          <w:kern w:val="2"/>
          <w:sz w:val="32"/>
          <w:lang w:eastAsia="zh-CN"/>
        </w:rPr>
        <w:t>______</w:t>
      </w:r>
      <w:r>
        <w:rPr>
          <w:rFonts w:ascii="Times New Roman" w:eastAsia="仿宋_GB2312" w:hAnsi="Times New Roman" w:hint="eastAsia"/>
          <w:kern w:val="2"/>
          <w:sz w:val="32"/>
          <w:lang w:eastAsia="zh-CN"/>
        </w:rPr>
        <w:t>（姓名）系</w:t>
      </w:r>
      <w:r>
        <w:rPr>
          <w:rFonts w:ascii="Times New Roman" w:eastAsia="仿宋_GB2312" w:hAnsi="Times New Roman" w:hint="eastAsia"/>
          <w:kern w:val="2"/>
          <w:sz w:val="32"/>
          <w:lang w:eastAsia="zh-CN"/>
        </w:rPr>
        <w:t>_________</w:t>
      </w:r>
      <w:r>
        <w:rPr>
          <w:rFonts w:ascii="Times New Roman" w:eastAsia="仿宋_GB2312" w:hAnsi="Times New Roman" w:hint="eastAsia"/>
          <w:kern w:val="2"/>
          <w:sz w:val="32"/>
          <w:lang w:eastAsia="zh-CN"/>
        </w:rPr>
        <w:t>（申报单位名称）的法定代表人，现授权</w:t>
      </w:r>
      <w:r>
        <w:rPr>
          <w:rFonts w:ascii="Times New Roman" w:eastAsia="仿宋_GB2312" w:hAnsi="Times New Roman" w:hint="eastAsia"/>
          <w:kern w:val="2"/>
          <w:sz w:val="32"/>
          <w:lang w:eastAsia="zh-CN"/>
        </w:rPr>
        <w:t>________</w:t>
      </w:r>
      <w:r>
        <w:rPr>
          <w:rFonts w:ascii="Times New Roman" w:eastAsia="仿宋_GB2312" w:hAnsi="Times New Roman" w:hint="eastAsia"/>
          <w:kern w:val="2"/>
          <w:sz w:val="32"/>
          <w:lang w:eastAsia="zh-CN"/>
        </w:rPr>
        <w:t>（姓名，身份证号码</w:t>
      </w:r>
      <w:r>
        <w:rPr>
          <w:rFonts w:ascii="Times New Roman" w:eastAsia="仿宋_GB2312" w:hAnsi="Times New Roman" w:hint="eastAsia"/>
          <w:kern w:val="2"/>
          <w:sz w:val="32"/>
          <w:lang w:eastAsia="zh-CN"/>
        </w:rPr>
        <w:t>____________</w:t>
      </w:r>
      <w:r>
        <w:rPr>
          <w:rFonts w:ascii="Times New Roman" w:eastAsia="仿宋_GB2312" w:hAnsi="Times New Roman" w:hint="eastAsia"/>
          <w:kern w:val="2"/>
          <w:sz w:val="32"/>
          <w:lang w:eastAsia="zh-CN"/>
        </w:rPr>
        <w:t>）为我方代表，以我方名义参加</w:t>
      </w:r>
      <w:r>
        <w:rPr>
          <w:rFonts w:ascii="Times New Roman" w:eastAsia="仿宋_GB2312" w:hAnsi="Times New Roman" w:hint="eastAsia"/>
          <w:kern w:val="2"/>
          <w:sz w:val="32"/>
          <w:u w:val="single"/>
          <w:lang w:eastAsia="zh-CN"/>
        </w:rPr>
        <w:t>“</w:t>
      </w:r>
      <w:r w:rsidR="008C2C9E" w:rsidRPr="008C2C9E">
        <w:rPr>
          <w:rFonts w:ascii="Times New Roman" w:eastAsia="仿宋_GB2312" w:hAnsi="Times New Roman" w:hint="eastAsia"/>
          <w:kern w:val="2"/>
          <w:sz w:val="32"/>
          <w:u w:val="single"/>
          <w:lang w:eastAsia="zh-CN"/>
        </w:rPr>
        <w:t>广西合浦儒艮国家级自然保护区鸟类监测平台建设项目</w:t>
      </w:r>
      <w:r>
        <w:rPr>
          <w:rFonts w:ascii="Times New Roman" w:eastAsia="仿宋_GB2312" w:hAnsi="Times New Roman" w:hint="eastAsia"/>
          <w:kern w:val="2"/>
          <w:sz w:val="32"/>
          <w:u w:val="single"/>
          <w:lang w:eastAsia="zh-CN"/>
        </w:rPr>
        <w:t>”</w:t>
      </w:r>
      <w:r>
        <w:rPr>
          <w:rFonts w:ascii="Times New Roman" w:eastAsia="仿宋_GB2312" w:hAnsi="Times New Roman" w:hint="eastAsia"/>
          <w:kern w:val="2"/>
          <w:sz w:val="32"/>
          <w:lang w:eastAsia="zh-CN"/>
        </w:rPr>
        <w:t>申报活动。授权代表在申报、澄清、签署文件和合同洽谈等过程中所签署的一切文件和处理的一切事务，我方均予承认。</w:t>
      </w:r>
    </w:p>
    <w:p w14:paraId="4AB504C9"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本授权委托书自签署之日起生效，至本项目申报及合同签订相关事项结束之日止。</w:t>
      </w:r>
    </w:p>
    <w:p w14:paraId="1D856A17"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法定代表人（签字或签章）：</w:t>
      </w:r>
      <w:r>
        <w:rPr>
          <w:rFonts w:ascii="Times New Roman" w:eastAsia="仿宋_GB2312" w:hAnsi="Times New Roman" w:hint="eastAsia"/>
          <w:kern w:val="2"/>
          <w:sz w:val="32"/>
          <w:lang w:eastAsia="zh-CN"/>
        </w:rPr>
        <w:t>________________</w:t>
      </w:r>
    </w:p>
    <w:p w14:paraId="2243AA62"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授权代表（签字）：</w:t>
      </w:r>
      <w:r>
        <w:rPr>
          <w:rFonts w:ascii="Times New Roman" w:eastAsia="仿宋_GB2312" w:hAnsi="Times New Roman" w:hint="eastAsia"/>
          <w:kern w:val="2"/>
          <w:sz w:val="32"/>
          <w:lang w:eastAsia="zh-CN"/>
        </w:rPr>
        <w:t>________________</w:t>
      </w:r>
    </w:p>
    <w:p w14:paraId="18EC23A8"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申报单位名称（加盖公章）：</w:t>
      </w:r>
      <w:r>
        <w:rPr>
          <w:rFonts w:ascii="Times New Roman" w:eastAsia="仿宋_GB2312" w:hAnsi="Times New Roman" w:hint="eastAsia"/>
          <w:kern w:val="2"/>
          <w:sz w:val="32"/>
          <w:lang w:eastAsia="zh-CN"/>
        </w:rPr>
        <w:t>________________</w:t>
      </w:r>
    </w:p>
    <w:p w14:paraId="3620A465"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日期：</w:t>
      </w:r>
      <w:r>
        <w:rPr>
          <w:rFonts w:ascii="Times New Roman" w:eastAsia="仿宋_GB2312" w:hAnsi="Times New Roman" w:hint="eastAsia"/>
          <w:kern w:val="2"/>
          <w:sz w:val="32"/>
          <w:lang w:eastAsia="zh-CN"/>
        </w:rPr>
        <w:t>____</w:t>
      </w:r>
      <w:r>
        <w:rPr>
          <w:rFonts w:ascii="Times New Roman" w:eastAsia="仿宋_GB2312" w:hAnsi="Times New Roman" w:hint="eastAsia"/>
          <w:kern w:val="2"/>
          <w:sz w:val="32"/>
          <w:lang w:eastAsia="zh-CN"/>
        </w:rPr>
        <w:t>年</w:t>
      </w:r>
      <w:r>
        <w:rPr>
          <w:rFonts w:ascii="Times New Roman" w:eastAsia="仿宋_GB2312" w:hAnsi="Times New Roman" w:hint="eastAsia"/>
          <w:kern w:val="2"/>
          <w:sz w:val="32"/>
          <w:lang w:eastAsia="zh-CN"/>
        </w:rPr>
        <w:t>___</w:t>
      </w:r>
      <w:r>
        <w:rPr>
          <w:rFonts w:ascii="Times New Roman" w:eastAsia="仿宋_GB2312" w:hAnsi="Times New Roman" w:hint="eastAsia"/>
          <w:kern w:val="2"/>
          <w:sz w:val="32"/>
          <w:lang w:eastAsia="zh-CN"/>
        </w:rPr>
        <w:t>月</w:t>
      </w:r>
      <w:r>
        <w:rPr>
          <w:rFonts w:ascii="Times New Roman" w:eastAsia="仿宋_GB2312" w:hAnsi="Times New Roman" w:hint="eastAsia"/>
          <w:kern w:val="2"/>
          <w:sz w:val="32"/>
          <w:lang w:eastAsia="zh-CN"/>
        </w:rPr>
        <w:t>____</w:t>
      </w:r>
      <w:r>
        <w:rPr>
          <w:rFonts w:ascii="Times New Roman" w:eastAsia="仿宋_GB2312" w:hAnsi="Times New Roman" w:hint="eastAsia"/>
          <w:kern w:val="2"/>
          <w:sz w:val="32"/>
          <w:lang w:eastAsia="zh-CN"/>
        </w:rPr>
        <w:t>日</w:t>
      </w:r>
    </w:p>
    <w:p w14:paraId="1D4F91A8"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附：法定代表人和授权代表有效身份证件正反面复印件。</w:t>
      </w:r>
    </w:p>
    <w:p w14:paraId="1093A124" w14:textId="77777777" w:rsidR="001A0A5F" w:rsidRDefault="001A0A5F">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p>
    <w:p w14:paraId="0A99A405" w14:textId="77777777" w:rsidR="001A0A5F" w:rsidRDefault="001A0A5F">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p>
    <w:p w14:paraId="4336014C" w14:textId="77777777" w:rsidR="001A0A5F" w:rsidRDefault="001A0A5F">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p>
    <w:p w14:paraId="09DCA445" w14:textId="77777777" w:rsidR="001A0A5F" w:rsidRDefault="001A0A5F">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p>
    <w:p w14:paraId="70968E81" w14:textId="77777777" w:rsidR="001A0A5F" w:rsidRDefault="001A0A5F">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p>
    <w:p w14:paraId="5AE5E7D8" w14:textId="77777777" w:rsidR="001A0A5F" w:rsidRDefault="001A0A5F">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p>
    <w:p w14:paraId="40FC2269" w14:textId="77777777" w:rsidR="001A0A5F" w:rsidRDefault="001A0A5F">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p>
    <w:p w14:paraId="23C0E0ED" w14:textId="77777777" w:rsidR="001A0A5F" w:rsidRDefault="001A0A5F">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p>
    <w:p w14:paraId="3981A237" w14:textId="77777777" w:rsidR="001A0A5F" w:rsidRDefault="001A0A5F">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p>
    <w:p w14:paraId="474858CF" w14:textId="1DF5396E" w:rsidR="001A0A5F" w:rsidRDefault="008C2C9E">
      <w:pPr>
        <w:pStyle w:val="21"/>
        <w:widowControl w:val="0"/>
        <w:adjustRightInd w:val="0"/>
        <w:snapToGrid w:val="0"/>
        <w:spacing w:before="0" w:line="580" w:lineRule="exact"/>
        <w:ind w:firstLineChars="200" w:firstLine="643"/>
        <w:contextualSpacing/>
        <w:jc w:val="both"/>
        <w:rPr>
          <w:rFonts w:ascii="Times New Roman" w:eastAsia="黑体" w:hAnsi="Times New Roman" w:cstheme="minorBidi"/>
          <w:bCs w:val="0"/>
          <w:color w:val="auto"/>
          <w:kern w:val="2"/>
          <w:sz w:val="32"/>
          <w:szCs w:val="22"/>
          <w:lang w:eastAsia="zh-CN"/>
        </w:rPr>
      </w:pPr>
      <w:bookmarkStart w:id="6" w:name="_Toc241488235"/>
      <w:r>
        <w:rPr>
          <w:rFonts w:ascii="Times New Roman" w:eastAsia="黑体" w:hAnsi="Times New Roman" w:cstheme="minorBidi" w:hint="eastAsia"/>
          <w:bCs w:val="0"/>
          <w:color w:val="auto"/>
          <w:kern w:val="2"/>
          <w:sz w:val="32"/>
          <w:szCs w:val="22"/>
          <w:lang w:eastAsia="zh-CN"/>
        </w:rPr>
        <w:t>二、资格与信用情况</w:t>
      </w:r>
      <w:bookmarkEnd w:id="6"/>
    </w:p>
    <w:p w14:paraId="3D83DB89" w14:textId="5632AB70"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提供申报单位在“信用中国网站（</w:t>
      </w:r>
      <w:r>
        <w:rPr>
          <w:rFonts w:ascii="Times New Roman" w:eastAsia="仿宋_GB2312" w:hAnsi="Times New Roman" w:hint="eastAsia"/>
          <w:kern w:val="2"/>
          <w:sz w:val="32"/>
          <w:lang w:eastAsia="zh-CN"/>
        </w:rPr>
        <w:t>www.creditchina.gov.cn</w:t>
      </w:r>
      <w:r>
        <w:rPr>
          <w:rFonts w:ascii="Times New Roman" w:eastAsia="仿宋_GB2312" w:hAnsi="Times New Roman" w:hint="eastAsia"/>
          <w:kern w:val="2"/>
          <w:sz w:val="32"/>
          <w:lang w:eastAsia="zh-CN"/>
        </w:rPr>
        <w:t>）、中国政府采购网（</w:t>
      </w:r>
      <w:r>
        <w:rPr>
          <w:rFonts w:ascii="Times New Roman" w:eastAsia="仿宋_GB2312" w:hAnsi="Times New Roman" w:hint="eastAsia"/>
          <w:kern w:val="2"/>
          <w:sz w:val="32"/>
          <w:lang w:eastAsia="zh-CN"/>
        </w:rPr>
        <w:t>www.ccgp.gov.cn</w:t>
      </w:r>
      <w:r>
        <w:rPr>
          <w:rFonts w:ascii="Times New Roman" w:eastAsia="仿宋_GB2312" w:hAnsi="Times New Roman" w:hint="eastAsia"/>
          <w:kern w:val="2"/>
          <w:sz w:val="32"/>
          <w:lang w:eastAsia="zh-CN"/>
        </w:rPr>
        <w:t>）无失信、违规等行为查询结果截图。</w:t>
      </w:r>
      <w:r>
        <w:rPr>
          <w:rFonts w:ascii="Times New Roman" w:eastAsia="仿宋_GB2312" w:hAnsi="Times New Roman" w:hint="eastAsia"/>
          <w:kern w:val="2"/>
          <w:sz w:val="32"/>
          <w:lang w:eastAsia="zh-CN"/>
        </w:rPr>
        <w:t> </w:t>
      </w:r>
    </w:p>
    <w:p w14:paraId="0689E48D" w14:textId="649F2479" w:rsidR="00194214" w:rsidRDefault="00194214">
      <w:pPr>
        <w:spacing w:after="0" w:line="240" w:lineRule="auto"/>
        <w:rPr>
          <w:rFonts w:ascii="Times New Roman" w:eastAsia="仿宋_GB2312" w:hAnsi="Times New Roman"/>
          <w:kern w:val="2"/>
          <w:sz w:val="32"/>
          <w:lang w:eastAsia="zh-CN"/>
        </w:rPr>
      </w:pPr>
      <w:r>
        <w:rPr>
          <w:rFonts w:ascii="Times New Roman" w:eastAsia="仿宋_GB2312" w:hAnsi="Times New Roman"/>
          <w:kern w:val="2"/>
          <w:sz w:val="32"/>
          <w:lang w:eastAsia="zh-CN"/>
        </w:rPr>
        <w:br w:type="page"/>
      </w:r>
    </w:p>
    <w:p w14:paraId="7311972A" w14:textId="77777777" w:rsidR="001A0A5F" w:rsidRDefault="00000000">
      <w:pPr>
        <w:widowControl w:val="0"/>
        <w:adjustRightInd w:val="0"/>
        <w:snapToGrid w:val="0"/>
        <w:spacing w:after="0" w:line="580" w:lineRule="exact"/>
        <w:contextualSpacing/>
        <w:jc w:val="center"/>
        <w:rPr>
          <w:rFonts w:ascii="Times New Roman" w:eastAsia="仿宋_GB2312" w:hAnsi="Times New Roman"/>
          <w:b/>
          <w:bCs/>
          <w:kern w:val="2"/>
          <w:sz w:val="32"/>
          <w:lang w:eastAsia="zh-CN"/>
        </w:rPr>
      </w:pPr>
      <w:r>
        <w:rPr>
          <w:rFonts w:ascii="Times New Roman" w:eastAsia="仿宋_GB2312" w:hAnsi="Times New Roman" w:hint="eastAsia"/>
          <w:b/>
          <w:bCs/>
          <w:kern w:val="2"/>
          <w:sz w:val="32"/>
          <w:lang w:eastAsia="zh-CN"/>
        </w:rPr>
        <w:lastRenderedPageBreak/>
        <w:t>资格与信用承诺函</w:t>
      </w:r>
    </w:p>
    <w:p w14:paraId="4F8C680B" w14:textId="77777777" w:rsidR="00834331" w:rsidRDefault="00834331">
      <w:pPr>
        <w:widowControl w:val="0"/>
        <w:adjustRightInd w:val="0"/>
        <w:snapToGrid w:val="0"/>
        <w:spacing w:after="0" w:line="580" w:lineRule="exact"/>
        <w:contextualSpacing/>
        <w:jc w:val="center"/>
        <w:rPr>
          <w:rFonts w:ascii="Times New Roman" w:eastAsia="仿宋_GB2312" w:hAnsi="Times New Roman" w:hint="eastAsia"/>
          <w:kern w:val="2"/>
          <w:sz w:val="32"/>
          <w:lang w:eastAsia="zh-CN"/>
        </w:rPr>
      </w:pPr>
    </w:p>
    <w:p w14:paraId="04E10AF7" w14:textId="77777777" w:rsidR="001A0A5F" w:rsidRDefault="00000000">
      <w:pPr>
        <w:widowControl w:val="0"/>
        <w:adjustRightInd w:val="0"/>
        <w:snapToGrid w:val="0"/>
        <w:spacing w:after="0" w:line="580" w:lineRule="exact"/>
        <w:contextualSpacing/>
        <w:jc w:val="both"/>
        <w:rPr>
          <w:rFonts w:ascii="Times New Roman" w:eastAsia="仿宋_GB2312" w:hAnsi="Times New Roman"/>
          <w:b/>
          <w:bCs/>
          <w:kern w:val="2"/>
          <w:sz w:val="32"/>
          <w:u w:val="single"/>
          <w:lang w:eastAsia="zh-CN"/>
        </w:rPr>
      </w:pPr>
      <w:r>
        <w:rPr>
          <w:rFonts w:ascii="Times New Roman" w:eastAsia="仿宋_GB2312" w:hAnsi="Times New Roman" w:hint="eastAsia"/>
          <w:b/>
          <w:bCs/>
          <w:kern w:val="2"/>
          <w:sz w:val="32"/>
          <w:u w:val="single"/>
          <w:lang w:eastAsia="zh-CN"/>
        </w:rPr>
        <w:t>生态环境部华南环境科学研究所：</w:t>
      </w:r>
    </w:p>
    <w:p w14:paraId="486E5E00" w14:textId="4F758A34"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我单位郑重承诺：具备独立承担民事责任的能力；具有良好的商业信誉；具有履行合同所必需的专业技术能力、活动组织能力和资源保障能力；参加本次申报活动前三年内，在经营活动中没有重大违法记录。</w:t>
      </w:r>
    </w:p>
    <w:p w14:paraId="4D190FA6"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我单位未被列入严重失信主体名单、政府采购严重违法失信行为记录名单，不存在被依法禁止参加采购活动的情形。</w:t>
      </w:r>
    </w:p>
    <w:p w14:paraId="557A317D"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我单位提供的全部材料真实有效。如承诺不实，愿取消申报或中选资格，并依法承担相应责任。</w:t>
      </w:r>
    </w:p>
    <w:p w14:paraId="4BC96E9D"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法定代表人或授权代表（签字或签章）：</w:t>
      </w:r>
      <w:r>
        <w:rPr>
          <w:rFonts w:ascii="Times New Roman" w:eastAsia="仿宋_GB2312" w:hAnsi="Times New Roman" w:hint="eastAsia"/>
          <w:kern w:val="2"/>
          <w:sz w:val="32"/>
          <w:lang w:eastAsia="zh-CN"/>
        </w:rPr>
        <w:t>______</w:t>
      </w:r>
    </w:p>
    <w:p w14:paraId="09A54D96"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申报单位名称（加盖公章）：</w:t>
      </w:r>
      <w:r>
        <w:rPr>
          <w:rFonts w:ascii="Times New Roman" w:eastAsia="仿宋_GB2312" w:hAnsi="Times New Roman" w:hint="eastAsia"/>
          <w:kern w:val="2"/>
          <w:sz w:val="32"/>
          <w:lang w:eastAsia="zh-CN"/>
        </w:rPr>
        <w:t>________________</w:t>
      </w:r>
    </w:p>
    <w:p w14:paraId="259E3116" w14:textId="77777777" w:rsidR="001A0A5F" w:rsidRDefault="00000000">
      <w:pPr>
        <w:widowControl w:val="0"/>
        <w:adjustRightInd w:val="0"/>
        <w:snapToGrid w:val="0"/>
        <w:spacing w:after="0" w:line="580" w:lineRule="exact"/>
        <w:ind w:firstLineChars="200" w:firstLine="640"/>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日期：</w:t>
      </w:r>
      <w:r>
        <w:rPr>
          <w:rFonts w:ascii="Times New Roman" w:eastAsia="仿宋_GB2312" w:hAnsi="Times New Roman" w:hint="eastAsia"/>
          <w:kern w:val="2"/>
          <w:sz w:val="32"/>
          <w:lang w:eastAsia="zh-CN"/>
        </w:rPr>
        <w:t>____</w:t>
      </w:r>
      <w:r>
        <w:rPr>
          <w:rFonts w:ascii="Times New Roman" w:eastAsia="仿宋_GB2312" w:hAnsi="Times New Roman" w:hint="eastAsia"/>
          <w:kern w:val="2"/>
          <w:sz w:val="32"/>
          <w:lang w:eastAsia="zh-CN"/>
        </w:rPr>
        <w:t>年</w:t>
      </w:r>
      <w:r>
        <w:rPr>
          <w:rFonts w:ascii="Times New Roman" w:eastAsia="仿宋_GB2312" w:hAnsi="Times New Roman" w:hint="eastAsia"/>
          <w:kern w:val="2"/>
          <w:sz w:val="32"/>
          <w:lang w:eastAsia="zh-CN"/>
        </w:rPr>
        <w:t>___</w:t>
      </w:r>
      <w:r>
        <w:rPr>
          <w:rFonts w:ascii="Times New Roman" w:eastAsia="仿宋_GB2312" w:hAnsi="Times New Roman" w:hint="eastAsia"/>
          <w:kern w:val="2"/>
          <w:sz w:val="32"/>
          <w:lang w:eastAsia="zh-CN"/>
        </w:rPr>
        <w:t>月</w:t>
      </w:r>
      <w:r>
        <w:rPr>
          <w:rFonts w:ascii="Times New Roman" w:eastAsia="仿宋_GB2312" w:hAnsi="Times New Roman" w:hint="eastAsia"/>
          <w:kern w:val="2"/>
          <w:sz w:val="32"/>
          <w:lang w:eastAsia="zh-CN"/>
        </w:rPr>
        <w:t>____</w:t>
      </w:r>
      <w:r>
        <w:rPr>
          <w:rFonts w:ascii="Times New Roman" w:eastAsia="仿宋_GB2312" w:hAnsi="Times New Roman" w:hint="eastAsia"/>
          <w:kern w:val="2"/>
          <w:sz w:val="32"/>
          <w:lang w:eastAsia="zh-CN"/>
        </w:rPr>
        <w:t>日</w:t>
      </w:r>
    </w:p>
    <w:p w14:paraId="1436757A"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084580D9"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6D6CA8CC"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7C947B23"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6744F69B"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5BB5931D"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5FD9B492"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3DF13A9A"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6A61FF8F" w14:textId="67833BF0" w:rsidR="00194214" w:rsidRDefault="00194214">
      <w:pPr>
        <w:spacing w:after="0" w:line="240" w:lineRule="auto"/>
        <w:rPr>
          <w:rFonts w:ascii="Times New Roman" w:eastAsia="仿宋_GB2312" w:hAnsi="Times New Roman"/>
          <w:kern w:val="2"/>
          <w:sz w:val="32"/>
          <w:lang w:eastAsia="zh-CN"/>
        </w:rPr>
      </w:pPr>
      <w:r>
        <w:rPr>
          <w:rFonts w:ascii="Times New Roman" w:eastAsia="仿宋_GB2312" w:hAnsi="Times New Roman"/>
          <w:kern w:val="2"/>
          <w:sz w:val="32"/>
          <w:lang w:eastAsia="zh-CN"/>
        </w:rPr>
        <w:br w:type="page"/>
      </w:r>
    </w:p>
    <w:p w14:paraId="27E8D47C" w14:textId="3B29CE72" w:rsidR="001A0A5F" w:rsidRDefault="00CD47D9">
      <w:pPr>
        <w:pStyle w:val="21"/>
        <w:widowControl w:val="0"/>
        <w:adjustRightInd w:val="0"/>
        <w:snapToGrid w:val="0"/>
        <w:spacing w:before="0" w:line="580" w:lineRule="exact"/>
        <w:ind w:firstLineChars="200" w:firstLine="643"/>
        <w:contextualSpacing/>
        <w:jc w:val="both"/>
        <w:rPr>
          <w:rFonts w:ascii="Times New Roman" w:eastAsia="黑体" w:hAnsi="Times New Roman" w:cstheme="minorBidi"/>
          <w:bCs w:val="0"/>
          <w:color w:val="auto"/>
          <w:kern w:val="2"/>
          <w:sz w:val="32"/>
          <w:szCs w:val="22"/>
          <w:lang w:eastAsia="zh-CN"/>
        </w:rPr>
      </w:pPr>
      <w:bookmarkStart w:id="7" w:name="_Toc241488237"/>
      <w:r>
        <w:rPr>
          <w:rFonts w:ascii="Times New Roman" w:eastAsia="黑体" w:hAnsi="Times New Roman" w:cstheme="minorBidi" w:hint="eastAsia"/>
          <w:bCs w:val="0"/>
          <w:color w:val="auto"/>
          <w:kern w:val="2"/>
          <w:sz w:val="32"/>
          <w:szCs w:val="22"/>
          <w:lang w:eastAsia="zh-CN"/>
        </w:rPr>
        <w:lastRenderedPageBreak/>
        <w:t>三</w:t>
      </w:r>
      <w:r w:rsidR="008C2C9E">
        <w:rPr>
          <w:rFonts w:ascii="Times New Roman" w:eastAsia="黑体" w:hAnsi="Times New Roman" w:cstheme="minorBidi" w:hint="eastAsia"/>
          <w:bCs w:val="0"/>
          <w:color w:val="auto"/>
          <w:kern w:val="2"/>
          <w:sz w:val="32"/>
          <w:szCs w:val="22"/>
          <w:lang w:eastAsia="zh-CN"/>
        </w:rPr>
        <w:t>、项目实施方案</w:t>
      </w:r>
      <w:bookmarkEnd w:id="7"/>
    </w:p>
    <w:p w14:paraId="2A2C59F0" w14:textId="77777777" w:rsidR="001A0A5F" w:rsidRDefault="00000000">
      <w:pPr>
        <w:widowControl w:val="0"/>
        <w:adjustRightInd w:val="0"/>
        <w:snapToGrid w:val="0"/>
        <w:spacing w:after="0" w:line="580" w:lineRule="exact"/>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格式自拟。</w:t>
      </w:r>
    </w:p>
    <w:p w14:paraId="02830B35"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78519A83"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6DA17E83"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677F6026"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1C9875B0"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1FE79949"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12F04FC7"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283138FF"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03644EDB"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3A31CE39"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23C1300F"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455D70A3"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2CB6F81B"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0258E3F4"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272DA756"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1D7961B8"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54A6814C"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12BB15F5"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2E460736"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4F8F66BA"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4B64CBAE" w14:textId="77777777" w:rsidR="001A0A5F" w:rsidRDefault="001A0A5F">
      <w:pPr>
        <w:widowControl w:val="0"/>
        <w:adjustRightInd w:val="0"/>
        <w:snapToGrid w:val="0"/>
        <w:spacing w:after="0" w:line="580" w:lineRule="exact"/>
        <w:contextualSpacing/>
        <w:jc w:val="both"/>
        <w:rPr>
          <w:rFonts w:ascii="Times New Roman" w:eastAsia="仿宋_GB2312" w:hAnsi="Times New Roman"/>
          <w:kern w:val="2"/>
          <w:sz w:val="32"/>
          <w:lang w:eastAsia="zh-CN"/>
        </w:rPr>
      </w:pPr>
    </w:p>
    <w:p w14:paraId="74E6B171" w14:textId="3E2EC3FF" w:rsidR="00194214" w:rsidRDefault="00194214">
      <w:pPr>
        <w:spacing w:after="0" w:line="240" w:lineRule="auto"/>
        <w:rPr>
          <w:rFonts w:ascii="Times New Roman" w:eastAsia="仿宋_GB2312" w:hAnsi="Times New Roman"/>
          <w:kern w:val="2"/>
          <w:sz w:val="32"/>
          <w:lang w:eastAsia="zh-CN"/>
        </w:rPr>
      </w:pPr>
      <w:r>
        <w:rPr>
          <w:rFonts w:ascii="Times New Roman" w:eastAsia="仿宋_GB2312" w:hAnsi="Times New Roman"/>
          <w:kern w:val="2"/>
          <w:sz w:val="32"/>
          <w:lang w:eastAsia="zh-CN"/>
        </w:rPr>
        <w:br w:type="page"/>
      </w:r>
    </w:p>
    <w:p w14:paraId="51323715" w14:textId="65E3C81E" w:rsidR="001A0A5F" w:rsidRDefault="00CD47D9">
      <w:pPr>
        <w:pStyle w:val="21"/>
        <w:widowControl w:val="0"/>
        <w:adjustRightInd w:val="0"/>
        <w:snapToGrid w:val="0"/>
        <w:spacing w:before="0" w:line="580" w:lineRule="exact"/>
        <w:ind w:firstLineChars="200" w:firstLine="643"/>
        <w:contextualSpacing/>
        <w:jc w:val="both"/>
        <w:rPr>
          <w:rFonts w:ascii="Times New Roman" w:eastAsia="黑体" w:hAnsi="Times New Roman" w:cstheme="minorBidi"/>
          <w:bCs w:val="0"/>
          <w:color w:val="auto"/>
          <w:kern w:val="2"/>
          <w:sz w:val="32"/>
          <w:szCs w:val="22"/>
          <w:lang w:eastAsia="zh-CN"/>
        </w:rPr>
      </w:pPr>
      <w:bookmarkStart w:id="8" w:name="_Toc241488238"/>
      <w:r>
        <w:rPr>
          <w:rFonts w:ascii="Times New Roman" w:eastAsia="黑体" w:hAnsi="Times New Roman" w:cstheme="minorBidi" w:hint="eastAsia"/>
          <w:bCs w:val="0"/>
          <w:color w:val="auto"/>
          <w:kern w:val="2"/>
          <w:sz w:val="32"/>
          <w:szCs w:val="22"/>
          <w:lang w:eastAsia="zh-CN"/>
        </w:rPr>
        <w:lastRenderedPageBreak/>
        <w:t>四</w:t>
      </w:r>
      <w:r w:rsidR="008C2C9E">
        <w:rPr>
          <w:rFonts w:ascii="Times New Roman" w:eastAsia="黑体" w:hAnsi="Times New Roman" w:cstheme="minorBidi" w:hint="eastAsia"/>
          <w:bCs w:val="0"/>
          <w:color w:val="auto"/>
          <w:kern w:val="2"/>
          <w:sz w:val="32"/>
          <w:szCs w:val="22"/>
          <w:lang w:eastAsia="zh-CN"/>
        </w:rPr>
        <w:t>、报价文件</w:t>
      </w:r>
      <w:bookmarkEnd w:id="8"/>
    </w:p>
    <w:p w14:paraId="0E78045D" w14:textId="77777777" w:rsidR="001A0A5F" w:rsidRDefault="00000000">
      <w:pPr>
        <w:widowControl w:val="0"/>
        <w:adjustRightInd w:val="0"/>
        <w:snapToGrid w:val="0"/>
        <w:spacing w:after="0" w:line="240" w:lineRule="auto"/>
        <w:contextualSpacing/>
        <w:jc w:val="center"/>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报价一览表</w:t>
      </w:r>
    </w:p>
    <w:tbl>
      <w:tblPr>
        <w:tblStyle w:val="af4"/>
        <w:tblW w:w="4997" w:type="pct"/>
        <w:jc w:val="center"/>
        <w:tblLook w:val="04A0" w:firstRow="1" w:lastRow="0" w:firstColumn="1" w:lastColumn="0" w:noHBand="0" w:noVBand="1"/>
      </w:tblPr>
      <w:tblGrid>
        <w:gridCol w:w="677"/>
        <w:gridCol w:w="2448"/>
        <w:gridCol w:w="1755"/>
        <w:gridCol w:w="2262"/>
        <w:gridCol w:w="1857"/>
      </w:tblGrid>
      <w:tr w:rsidR="001A0A5F" w14:paraId="48171281" w14:textId="77777777">
        <w:trPr>
          <w:cantSplit/>
          <w:tblHeader/>
          <w:jc w:val="center"/>
        </w:trPr>
        <w:tc>
          <w:tcPr>
            <w:tcW w:w="376" w:type="pct"/>
            <w:tcMar>
              <w:top w:w="80" w:type="dxa"/>
              <w:left w:w="80" w:type="dxa"/>
              <w:bottom w:w="80" w:type="dxa"/>
              <w:right w:w="80" w:type="dxa"/>
            </w:tcMar>
            <w:vAlign w:val="center"/>
          </w:tcPr>
          <w:p w14:paraId="2D4C0E32" w14:textId="77777777" w:rsidR="001A0A5F" w:rsidRDefault="00000000">
            <w:pPr>
              <w:widowControl w:val="0"/>
              <w:adjustRightInd w:val="0"/>
              <w:snapToGrid w:val="0"/>
              <w:spacing w:after="0" w:line="240" w:lineRule="auto"/>
              <w:contextualSpacing/>
              <w:jc w:val="center"/>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序号</w:t>
            </w:r>
          </w:p>
        </w:tc>
        <w:tc>
          <w:tcPr>
            <w:tcW w:w="1359" w:type="pct"/>
            <w:tcMar>
              <w:top w:w="80" w:type="dxa"/>
              <w:left w:w="80" w:type="dxa"/>
              <w:bottom w:w="80" w:type="dxa"/>
              <w:right w:w="80" w:type="dxa"/>
            </w:tcMar>
            <w:vAlign w:val="center"/>
          </w:tcPr>
          <w:p w14:paraId="59C966A9" w14:textId="77777777" w:rsidR="001A0A5F" w:rsidRDefault="00000000">
            <w:pPr>
              <w:widowControl w:val="0"/>
              <w:adjustRightInd w:val="0"/>
              <w:snapToGrid w:val="0"/>
              <w:spacing w:after="0" w:line="240" w:lineRule="auto"/>
              <w:contextualSpacing/>
              <w:jc w:val="center"/>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分项名称</w:t>
            </w:r>
          </w:p>
        </w:tc>
        <w:tc>
          <w:tcPr>
            <w:tcW w:w="975" w:type="pct"/>
            <w:tcMar>
              <w:top w:w="80" w:type="dxa"/>
              <w:left w:w="80" w:type="dxa"/>
              <w:bottom w:w="80" w:type="dxa"/>
              <w:right w:w="80" w:type="dxa"/>
            </w:tcMar>
            <w:vAlign w:val="center"/>
          </w:tcPr>
          <w:p w14:paraId="1E743AB6" w14:textId="77777777" w:rsidR="001A0A5F" w:rsidRDefault="00000000">
            <w:pPr>
              <w:widowControl w:val="0"/>
              <w:adjustRightInd w:val="0"/>
              <w:snapToGrid w:val="0"/>
              <w:spacing w:after="0" w:line="240" w:lineRule="auto"/>
              <w:contextualSpacing/>
              <w:jc w:val="center"/>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价格</w:t>
            </w:r>
          </w:p>
        </w:tc>
        <w:tc>
          <w:tcPr>
            <w:tcW w:w="1256" w:type="pct"/>
            <w:tcMar>
              <w:top w:w="80" w:type="dxa"/>
              <w:left w:w="80" w:type="dxa"/>
              <w:bottom w:w="80" w:type="dxa"/>
              <w:right w:w="80" w:type="dxa"/>
            </w:tcMar>
            <w:vAlign w:val="center"/>
          </w:tcPr>
          <w:p w14:paraId="6BFD1F5F" w14:textId="77777777" w:rsidR="001A0A5F" w:rsidRDefault="00000000">
            <w:pPr>
              <w:widowControl w:val="0"/>
              <w:adjustRightInd w:val="0"/>
              <w:snapToGrid w:val="0"/>
              <w:spacing w:after="0" w:line="240" w:lineRule="auto"/>
              <w:contextualSpacing/>
              <w:jc w:val="center"/>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计算依据</w:t>
            </w:r>
          </w:p>
        </w:tc>
        <w:tc>
          <w:tcPr>
            <w:tcW w:w="1031" w:type="pct"/>
            <w:tcMar>
              <w:top w:w="80" w:type="dxa"/>
              <w:left w:w="80" w:type="dxa"/>
              <w:bottom w:w="80" w:type="dxa"/>
              <w:right w:w="80" w:type="dxa"/>
            </w:tcMar>
            <w:vAlign w:val="center"/>
          </w:tcPr>
          <w:p w14:paraId="68A975BF" w14:textId="77777777" w:rsidR="001A0A5F" w:rsidRDefault="00000000">
            <w:pPr>
              <w:widowControl w:val="0"/>
              <w:adjustRightInd w:val="0"/>
              <w:snapToGrid w:val="0"/>
              <w:spacing w:after="0" w:line="240" w:lineRule="auto"/>
              <w:contextualSpacing/>
              <w:jc w:val="center"/>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备注</w:t>
            </w:r>
          </w:p>
        </w:tc>
      </w:tr>
      <w:tr w:rsidR="001A0A5F" w14:paraId="5FC5CA1A" w14:textId="77777777">
        <w:trPr>
          <w:cantSplit/>
          <w:jc w:val="center"/>
        </w:trPr>
        <w:tc>
          <w:tcPr>
            <w:tcW w:w="376" w:type="pct"/>
            <w:tcMar>
              <w:top w:w="80" w:type="dxa"/>
              <w:left w:w="80" w:type="dxa"/>
              <w:bottom w:w="80" w:type="dxa"/>
              <w:right w:w="80" w:type="dxa"/>
            </w:tcMar>
            <w:vAlign w:val="center"/>
          </w:tcPr>
          <w:p w14:paraId="382DAAD7" w14:textId="77777777" w:rsidR="001A0A5F" w:rsidRDefault="00000000">
            <w:pPr>
              <w:widowControl w:val="0"/>
              <w:adjustRightInd w:val="0"/>
              <w:snapToGrid w:val="0"/>
              <w:spacing w:after="0" w:line="240" w:lineRule="auto"/>
              <w:contextualSpacing/>
              <w:jc w:val="center"/>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1</w:t>
            </w:r>
          </w:p>
        </w:tc>
        <w:tc>
          <w:tcPr>
            <w:tcW w:w="1359" w:type="pct"/>
            <w:tcMar>
              <w:top w:w="80" w:type="dxa"/>
              <w:left w:w="80" w:type="dxa"/>
              <w:bottom w:w="80" w:type="dxa"/>
              <w:right w:w="80" w:type="dxa"/>
            </w:tcMar>
            <w:vAlign w:val="center"/>
          </w:tcPr>
          <w:p w14:paraId="4AFFDAFD" w14:textId="77777777" w:rsidR="001A0A5F" w:rsidRDefault="001A0A5F">
            <w:pPr>
              <w:widowControl w:val="0"/>
              <w:adjustRightInd w:val="0"/>
              <w:snapToGrid w:val="0"/>
              <w:spacing w:after="0" w:line="240" w:lineRule="auto"/>
              <w:contextualSpacing/>
              <w:jc w:val="center"/>
              <w:rPr>
                <w:rFonts w:ascii="Times New Roman" w:eastAsia="仿宋_GB2312" w:hAnsi="Times New Roman"/>
                <w:kern w:val="2"/>
                <w:sz w:val="32"/>
                <w:lang w:eastAsia="zh-CN"/>
              </w:rPr>
            </w:pPr>
          </w:p>
        </w:tc>
        <w:tc>
          <w:tcPr>
            <w:tcW w:w="975" w:type="pct"/>
            <w:tcMar>
              <w:top w:w="80" w:type="dxa"/>
              <w:left w:w="80" w:type="dxa"/>
              <w:bottom w:w="80" w:type="dxa"/>
              <w:right w:w="80" w:type="dxa"/>
            </w:tcMar>
            <w:vAlign w:val="center"/>
          </w:tcPr>
          <w:p w14:paraId="5480F06E" w14:textId="77777777" w:rsidR="001A0A5F" w:rsidRDefault="001A0A5F">
            <w:pPr>
              <w:widowControl w:val="0"/>
              <w:adjustRightInd w:val="0"/>
              <w:snapToGrid w:val="0"/>
              <w:spacing w:after="0" w:line="240" w:lineRule="auto"/>
              <w:contextualSpacing/>
              <w:jc w:val="center"/>
              <w:rPr>
                <w:rFonts w:ascii="Times New Roman" w:eastAsia="仿宋_GB2312" w:hAnsi="Times New Roman"/>
                <w:kern w:val="2"/>
                <w:sz w:val="32"/>
                <w:lang w:eastAsia="zh-CN"/>
              </w:rPr>
            </w:pPr>
          </w:p>
        </w:tc>
        <w:tc>
          <w:tcPr>
            <w:tcW w:w="1256" w:type="pct"/>
            <w:tcMar>
              <w:top w:w="80" w:type="dxa"/>
              <w:left w:w="80" w:type="dxa"/>
              <w:bottom w:w="80" w:type="dxa"/>
              <w:right w:w="80" w:type="dxa"/>
            </w:tcMar>
            <w:vAlign w:val="center"/>
          </w:tcPr>
          <w:p w14:paraId="7194819A" w14:textId="77777777" w:rsidR="001A0A5F" w:rsidRDefault="001A0A5F">
            <w:pPr>
              <w:widowControl w:val="0"/>
              <w:adjustRightInd w:val="0"/>
              <w:snapToGrid w:val="0"/>
              <w:spacing w:after="0" w:line="240" w:lineRule="auto"/>
              <w:contextualSpacing/>
              <w:jc w:val="center"/>
              <w:rPr>
                <w:rFonts w:ascii="Times New Roman" w:eastAsia="仿宋_GB2312" w:hAnsi="Times New Roman"/>
                <w:kern w:val="2"/>
                <w:sz w:val="32"/>
                <w:lang w:eastAsia="zh-CN"/>
              </w:rPr>
            </w:pPr>
          </w:p>
        </w:tc>
        <w:tc>
          <w:tcPr>
            <w:tcW w:w="1031" w:type="pct"/>
            <w:tcMar>
              <w:top w:w="80" w:type="dxa"/>
              <w:left w:w="80" w:type="dxa"/>
              <w:bottom w:w="80" w:type="dxa"/>
              <w:right w:w="80" w:type="dxa"/>
            </w:tcMar>
            <w:vAlign w:val="center"/>
          </w:tcPr>
          <w:p w14:paraId="693CE262" w14:textId="77777777" w:rsidR="001A0A5F" w:rsidRDefault="001A0A5F">
            <w:pPr>
              <w:widowControl w:val="0"/>
              <w:adjustRightInd w:val="0"/>
              <w:snapToGrid w:val="0"/>
              <w:spacing w:after="0" w:line="240" w:lineRule="auto"/>
              <w:contextualSpacing/>
              <w:jc w:val="center"/>
              <w:rPr>
                <w:rFonts w:ascii="Times New Roman" w:eastAsia="仿宋_GB2312" w:hAnsi="Times New Roman"/>
                <w:kern w:val="2"/>
                <w:sz w:val="32"/>
                <w:lang w:eastAsia="zh-CN"/>
              </w:rPr>
            </w:pPr>
          </w:p>
        </w:tc>
      </w:tr>
      <w:tr w:rsidR="001A0A5F" w14:paraId="26741E22" w14:textId="77777777">
        <w:trPr>
          <w:cantSplit/>
          <w:jc w:val="center"/>
        </w:trPr>
        <w:tc>
          <w:tcPr>
            <w:tcW w:w="376" w:type="pct"/>
            <w:tcMar>
              <w:top w:w="80" w:type="dxa"/>
              <w:left w:w="80" w:type="dxa"/>
              <w:bottom w:w="80" w:type="dxa"/>
              <w:right w:w="80" w:type="dxa"/>
            </w:tcMar>
            <w:vAlign w:val="center"/>
          </w:tcPr>
          <w:p w14:paraId="41E734FE" w14:textId="77777777" w:rsidR="001A0A5F" w:rsidRDefault="00000000">
            <w:pPr>
              <w:widowControl w:val="0"/>
              <w:adjustRightInd w:val="0"/>
              <w:snapToGrid w:val="0"/>
              <w:spacing w:after="0" w:line="240" w:lineRule="auto"/>
              <w:contextualSpacing/>
              <w:jc w:val="center"/>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2</w:t>
            </w:r>
          </w:p>
        </w:tc>
        <w:tc>
          <w:tcPr>
            <w:tcW w:w="1359" w:type="pct"/>
            <w:tcMar>
              <w:top w:w="80" w:type="dxa"/>
              <w:left w:w="80" w:type="dxa"/>
              <w:bottom w:w="80" w:type="dxa"/>
              <w:right w:w="80" w:type="dxa"/>
            </w:tcMar>
            <w:vAlign w:val="center"/>
          </w:tcPr>
          <w:p w14:paraId="5DE8BD2D" w14:textId="77777777" w:rsidR="001A0A5F" w:rsidRDefault="001A0A5F">
            <w:pPr>
              <w:widowControl w:val="0"/>
              <w:adjustRightInd w:val="0"/>
              <w:snapToGrid w:val="0"/>
              <w:spacing w:after="0" w:line="240" w:lineRule="auto"/>
              <w:contextualSpacing/>
              <w:jc w:val="center"/>
              <w:rPr>
                <w:rFonts w:ascii="Times New Roman" w:eastAsia="仿宋_GB2312" w:hAnsi="Times New Roman"/>
                <w:kern w:val="2"/>
                <w:sz w:val="32"/>
                <w:lang w:eastAsia="zh-CN"/>
              </w:rPr>
            </w:pPr>
          </w:p>
        </w:tc>
        <w:tc>
          <w:tcPr>
            <w:tcW w:w="975" w:type="pct"/>
            <w:tcMar>
              <w:top w:w="80" w:type="dxa"/>
              <w:left w:w="80" w:type="dxa"/>
              <w:bottom w:w="80" w:type="dxa"/>
              <w:right w:w="80" w:type="dxa"/>
            </w:tcMar>
            <w:vAlign w:val="center"/>
          </w:tcPr>
          <w:p w14:paraId="44AE5D6F" w14:textId="77777777" w:rsidR="001A0A5F" w:rsidRDefault="001A0A5F">
            <w:pPr>
              <w:widowControl w:val="0"/>
              <w:adjustRightInd w:val="0"/>
              <w:snapToGrid w:val="0"/>
              <w:spacing w:after="0" w:line="240" w:lineRule="auto"/>
              <w:contextualSpacing/>
              <w:jc w:val="center"/>
              <w:rPr>
                <w:rFonts w:ascii="Times New Roman" w:eastAsia="仿宋_GB2312" w:hAnsi="Times New Roman"/>
                <w:kern w:val="2"/>
                <w:sz w:val="32"/>
                <w:lang w:eastAsia="zh-CN"/>
              </w:rPr>
            </w:pPr>
          </w:p>
        </w:tc>
        <w:tc>
          <w:tcPr>
            <w:tcW w:w="1256" w:type="pct"/>
            <w:tcMar>
              <w:top w:w="80" w:type="dxa"/>
              <w:left w:w="80" w:type="dxa"/>
              <w:bottom w:w="80" w:type="dxa"/>
              <w:right w:w="80" w:type="dxa"/>
            </w:tcMar>
            <w:vAlign w:val="center"/>
          </w:tcPr>
          <w:p w14:paraId="70434F5A" w14:textId="77777777" w:rsidR="001A0A5F" w:rsidRDefault="001A0A5F">
            <w:pPr>
              <w:widowControl w:val="0"/>
              <w:adjustRightInd w:val="0"/>
              <w:snapToGrid w:val="0"/>
              <w:spacing w:after="0" w:line="240" w:lineRule="auto"/>
              <w:contextualSpacing/>
              <w:jc w:val="center"/>
              <w:rPr>
                <w:rFonts w:ascii="Times New Roman" w:eastAsia="仿宋_GB2312" w:hAnsi="Times New Roman"/>
                <w:kern w:val="2"/>
                <w:sz w:val="32"/>
                <w:lang w:eastAsia="zh-CN"/>
              </w:rPr>
            </w:pPr>
          </w:p>
        </w:tc>
        <w:tc>
          <w:tcPr>
            <w:tcW w:w="1031" w:type="pct"/>
            <w:tcMar>
              <w:top w:w="80" w:type="dxa"/>
              <w:left w:w="80" w:type="dxa"/>
              <w:bottom w:w="80" w:type="dxa"/>
              <w:right w:w="80" w:type="dxa"/>
            </w:tcMar>
            <w:vAlign w:val="center"/>
          </w:tcPr>
          <w:p w14:paraId="61481C57" w14:textId="77777777" w:rsidR="001A0A5F" w:rsidRDefault="001A0A5F">
            <w:pPr>
              <w:widowControl w:val="0"/>
              <w:adjustRightInd w:val="0"/>
              <w:snapToGrid w:val="0"/>
              <w:spacing w:after="0" w:line="240" w:lineRule="auto"/>
              <w:contextualSpacing/>
              <w:jc w:val="center"/>
              <w:rPr>
                <w:rFonts w:ascii="Times New Roman" w:eastAsia="仿宋_GB2312" w:hAnsi="Times New Roman"/>
                <w:kern w:val="2"/>
                <w:sz w:val="32"/>
                <w:lang w:eastAsia="zh-CN"/>
              </w:rPr>
            </w:pPr>
          </w:p>
        </w:tc>
      </w:tr>
      <w:tr w:rsidR="001A0A5F" w14:paraId="53D248A7" w14:textId="77777777">
        <w:trPr>
          <w:cantSplit/>
          <w:jc w:val="center"/>
        </w:trPr>
        <w:tc>
          <w:tcPr>
            <w:tcW w:w="376" w:type="pct"/>
            <w:tcMar>
              <w:top w:w="80" w:type="dxa"/>
              <w:left w:w="80" w:type="dxa"/>
              <w:bottom w:w="80" w:type="dxa"/>
              <w:right w:w="80" w:type="dxa"/>
            </w:tcMar>
            <w:vAlign w:val="center"/>
          </w:tcPr>
          <w:p w14:paraId="4FB4C0BD" w14:textId="77777777" w:rsidR="001A0A5F" w:rsidRDefault="00000000">
            <w:pPr>
              <w:widowControl w:val="0"/>
              <w:adjustRightInd w:val="0"/>
              <w:snapToGrid w:val="0"/>
              <w:spacing w:after="0" w:line="240" w:lineRule="auto"/>
              <w:contextualSpacing/>
              <w:jc w:val="center"/>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3</w:t>
            </w:r>
          </w:p>
        </w:tc>
        <w:tc>
          <w:tcPr>
            <w:tcW w:w="1359" w:type="pct"/>
            <w:tcMar>
              <w:top w:w="80" w:type="dxa"/>
              <w:left w:w="80" w:type="dxa"/>
              <w:bottom w:w="80" w:type="dxa"/>
              <w:right w:w="80" w:type="dxa"/>
            </w:tcMar>
            <w:vAlign w:val="center"/>
          </w:tcPr>
          <w:p w14:paraId="6452E9F3" w14:textId="77777777" w:rsidR="001A0A5F" w:rsidRDefault="001A0A5F">
            <w:pPr>
              <w:widowControl w:val="0"/>
              <w:adjustRightInd w:val="0"/>
              <w:snapToGrid w:val="0"/>
              <w:spacing w:after="0" w:line="240" w:lineRule="auto"/>
              <w:contextualSpacing/>
              <w:jc w:val="center"/>
              <w:rPr>
                <w:rFonts w:ascii="Times New Roman" w:eastAsia="仿宋_GB2312" w:hAnsi="Times New Roman"/>
                <w:kern w:val="2"/>
                <w:sz w:val="32"/>
                <w:lang w:eastAsia="zh-CN"/>
              </w:rPr>
            </w:pPr>
          </w:p>
        </w:tc>
        <w:tc>
          <w:tcPr>
            <w:tcW w:w="975" w:type="pct"/>
            <w:tcMar>
              <w:top w:w="80" w:type="dxa"/>
              <w:left w:w="80" w:type="dxa"/>
              <w:bottom w:w="80" w:type="dxa"/>
              <w:right w:w="80" w:type="dxa"/>
            </w:tcMar>
            <w:vAlign w:val="center"/>
          </w:tcPr>
          <w:p w14:paraId="5BE60091" w14:textId="77777777" w:rsidR="001A0A5F" w:rsidRDefault="001A0A5F">
            <w:pPr>
              <w:widowControl w:val="0"/>
              <w:adjustRightInd w:val="0"/>
              <w:snapToGrid w:val="0"/>
              <w:spacing w:after="0" w:line="240" w:lineRule="auto"/>
              <w:contextualSpacing/>
              <w:jc w:val="center"/>
              <w:rPr>
                <w:rFonts w:ascii="Times New Roman" w:eastAsia="仿宋_GB2312" w:hAnsi="Times New Roman"/>
                <w:kern w:val="2"/>
                <w:sz w:val="32"/>
                <w:lang w:eastAsia="zh-CN"/>
              </w:rPr>
            </w:pPr>
          </w:p>
        </w:tc>
        <w:tc>
          <w:tcPr>
            <w:tcW w:w="1256" w:type="pct"/>
            <w:tcMar>
              <w:top w:w="80" w:type="dxa"/>
              <w:left w:w="80" w:type="dxa"/>
              <w:bottom w:w="80" w:type="dxa"/>
              <w:right w:w="80" w:type="dxa"/>
            </w:tcMar>
            <w:vAlign w:val="center"/>
          </w:tcPr>
          <w:p w14:paraId="21B0AD18" w14:textId="77777777" w:rsidR="001A0A5F" w:rsidRDefault="001A0A5F">
            <w:pPr>
              <w:widowControl w:val="0"/>
              <w:adjustRightInd w:val="0"/>
              <w:snapToGrid w:val="0"/>
              <w:spacing w:after="0" w:line="240" w:lineRule="auto"/>
              <w:contextualSpacing/>
              <w:jc w:val="center"/>
              <w:rPr>
                <w:rFonts w:ascii="Times New Roman" w:eastAsia="仿宋_GB2312" w:hAnsi="Times New Roman"/>
                <w:kern w:val="2"/>
                <w:sz w:val="32"/>
                <w:lang w:eastAsia="zh-CN"/>
              </w:rPr>
            </w:pPr>
          </w:p>
        </w:tc>
        <w:tc>
          <w:tcPr>
            <w:tcW w:w="1031" w:type="pct"/>
            <w:tcMar>
              <w:top w:w="80" w:type="dxa"/>
              <w:left w:w="80" w:type="dxa"/>
              <w:bottom w:w="80" w:type="dxa"/>
              <w:right w:w="80" w:type="dxa"/>
            </w:tcMar>
            <w:vAlign w:val="center"/>
          </w:tcPr>
          <w:p w14:paraId="11ED3336" w14:textId="77777777" w:rsidR="001A0A5F" w:rsidRDefault="001A0A5F">
            <w:pPr>
              <w:widowControl w:val="0"/>
              <w:adjustRightInd w:val="0"/>
              <w:snapToGrid w:val="0"/>
              <w:spacing w:after="0" w:line="240" w:lineRule="auto"/>
              <w:contextualSpacing/>
              <w:jc w:val="center"/>
              <w:rPr>
                <w:rFonts w:ascii="Times New Roman" w:eastAsia="仿宋_GB2312" w:hAnsi="Times New Roman"/>
                <w:kern w:val="2"/>
                <w:sz w:val="32"/>
                <w:lang w:eastAsia="zh-CN"/>
              </w:rPr>
            </w:pPr>
          </w:p>
        </w:tc>
      </w:tr>
      <w:tr w:rsidR="001A0A5F" w14:paraId="7054D912" w14:textId="77777777">
        <w:trPr>
          <w:cantSplit/>
          <w:jc w:val="center"/>
        </w:trPr>
        <w:tc>
          <w:tcPr>
            <w:tcW w:w="376" w:type="pct"/>
            <w:tcMar>
              <w:top w:w="80" w:type="dxa"/>
              <w:left w:w="80" w:type="dxa"/>
              <w:bottom w:w="80" w:type="dxa"/>
              <w:right w:w="80" w:type="dxa"/>
            </w:tcMar>
            <w:vAlign w:val="center"/>
          </w:tcPr>
          <w:p w14:paraId="453A04B0" w14:textId="77777777" w:rsidR="001A0A5F" w:rsidRDefault="00000000">
            <w:pPr>
              <w:widowControl w:val="0"/>
              <w:adjustRightInd w:val="0"/>
              <w:snapToGrid w:val="0"/>
              <w:spacing w:after="0" w:line="240" w:lineRule="auto"/>
              <w:contextualSpacing/>
              <w:jc w:val="center"/>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w:t>
            </w:r>
          </w:p>
        </w:tc>
        <w:tc>
          <w:tcPr>
            <w:tcW w:w="1359" w:type="pct"/>
            <w:tcMar>
              <w:top w:w="80" w:type="dxa"/>
              <w:left w:w="80" w:type="dxa"/>
              <w:bottom w:w="80" w:type="dxa"/>
              <w:right w:w="80" w:type="dxa"/>
            </w:tcMar>
            <w:vAlign w:val="center"/>
          </w:tcPr>
          <w:p w14:paraId="5DD29B7E" w14:textId="77777777" w:rsidR="001A0A5F" w:rsidRDefault="00000000">
            <w:pPr>
              <w:widowControl w:val="0"/>
              <w:adjustRightInd w:val="0"/>
              <w:snapToGrid w:val="0"/>
              <w:spacing w:after="0" w:line="240" w:lineRule="auto"/>
              <w:contextualSpacing/>
              <w:jc w:val="center"/>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w:t>
            </w:r>
          </w:p>
        </w:tc>
        <w:tc>
          <w:tcPr>
            <w:tcW w:w="975" w:type="pct"/>
            <w:tcMar>
              <w:top w:w="80" w:type="dxa"/>
              <w:left w:w="80" w:type="dxa"/>
              <w:bottom w:w="80" w:type="dxa"/>
              <w:right w:w="80" w:type="dxa"/>
            </w:tcMar>
            <w:vAlign w:val="center"/>
          </w:tcPr>
          <w:p w14:paraId="73A41C84" w14:textId="77777777" w:rsidR="001A0A5F" w:rsidRDefault="001A0A5F">
            <w:pPr>
              <w:widowControl w:val="0"/>
              <w:adjustRightInd w:val="0"/>
              <w:snapToGrid w:val="0"/>
              <w:spacing w:after="0" w:line="240" w:lineRule="auto"/>
              <w:contextualSpacing/>
              <w:jc w:val="center"/>
              <w:rPr>
                <w:rFonts w:ascii="Times New Roman" w:eastAsia="仿宋_GB2312" w:hAnsi="Times New Roman"/>
                <w:kern w:val="2"/>
                <w:sz w:val="32"/>
                <w:lang w:eastAsia="zh-CN"/>
              </w:rPr>
            </w:pPr>
          </w:p>
        </w:tc>
        <w:tc>
          <w:tcPr>
            <w:tcW w:w="1256" w:type="pct"/>
            <w:tcMar>
              <w:top w:w="80" w:type="dxa"/>
              <w:left w:w="80" w:type="dxa"/>
              <w:bottom w:w="80" w:type="dxa"/>
              <w:right w:w="80" w:type="dxa"/>
            </w:tcMar>
            <w:vAlign w:val="center"/>
          </w:tcPr>
          <w:p w14:paraId="79E6FBCB" w14:textId="77777777" w:rsidR="001A0A5F" w:rsidRDefault="001A0A5F">
            <w:pPr>
              <w:widowControl w:val="0"/>
              <w:adjustRightInd w:val="0"/>
              <w:snapToGrid w:val="0"/>
              <w:spacing w:after="0" w:line="240" w:lineRule="auto"/>
              <w:contextualSpacing/>
              <w:jc w:val="center"/>
              <w:rPr>
                <w:rFonts w:ascii="Times New Roman" w:eastAsia="仿宋_GB2312" w:hAnsi="Times New Roman"/>
                <w:kern w:val="2"/>
                <w:sz w:val="32"/>
                <w:lang w:eastAsia="zh-CN"/>
              </w:rPr>
            </w:pPr>
          </w:p>
        </w:tc>
        <w:tc>
          <w:tcPr>
            <w:tcW w:w="1031" w:type="pct"/>
            <w:tcMar>
              <w:top w:w="80" w:type="dxa"/>
              <w:left w:w="80" w:type="dxa"/>
              <w:bottom w:w="80" w:type="dxa"/>
              <w:right w:w="80" w:type="dxa"/>
            </w:tcMar>
            <w:vAlign w:val="center"/>
          </w:tcPr>
          <w:p w14:paraId="2D56A717" w14:textId="77777777" w:rsidR="001A0A5F" w:rsidRDefault="001A0A5F">
            <w:pPr>
              <w:widowControl w:val="0"/>
              <w:adjustRightInd w:val="0"/>
              <w:snapToGrid w:val="0"/>
              <w:spacing w:after="0" w:line="240" w:lineRule="auto"/>
              <w:contextualSpacing/>
              <w:jc w:val="center"/>
              <w:rPr>
                <w:rFonts w:ascii="Times New Roman" w:eastAsia="仿宋_GB2312" w:hAnsi="Times New Roman"/>
                <w:kern w:val="2"/>
                <w:sz w:val="32"/>
                <w:lang w:eastAsia="zh-CN"/>
              </w:rPr>
            </w:pPr>
          </w:p>
        </w:tc>
      </w:tr>
      <w:tr w:rsidR="001A0A5F" w14:paraId="4A66B4BB" w14:textId="77777777">
        <w:trPr>
          <w:cantSplit/>
          <w:jc w:val="center"/>
        </w:trPr>
        <w:tc>
          <w:tcPr>
            <w:tcW w:w="376" w:type="pct"/>
            <w:tcMar>
              <w:top w:w="80" w:type="dxa"/>
              <w:left w:w="80" w:type="dxa"/>
              <w:bottom w:w="80" w:type="dxa"/>
              <w:right w:w="80" w:type="dxa"/>
            </w:tcMar>
            <w:vAlign w:val="center"/>
          </w:tcPr>
          <w:p w14:paraId="02187ED4" w14:textId="77777777" w:rsidR="001A0A5F" w:rsidRDefault="001A0A5F">
            <w:pPr>
              <w:widowControl w:val="0"/>
              <w:adjustRightInd w:val="0"/>
              <w:snapToGrid w:val="0"/>
              <w:spacing w:after="0" w:line="240" w:lineRule="auto"/>
              <w:contextualSpacing/>
              <w:jc w:val="center"/>
              <w:rPr>
                <w:rFonts w:ascii="Times New Roman" w:eastAsia="仿宋_GB2312" w:hAnsi="Times New Roman"/>
                <w:kern w:val="2"/>
                <w:sz w:val="32"/>
                <w:lang w:eastAsia="zh-CN"/>
              </w:rPr>
            </w:pPr>
          </w:p>
        </w:tc>
        <w:tc>
          <w:tcPr>
            <w:tcW w:w="1359" w:type="pct"/>
            <w:tcMar>
              <w:top w:w="80" w:type="dxa"/>
              <w:left w:w="80" w:type="dxa"/>
              <w:bottom w:w="80" w:type="dxa"/>
              <w:right w:w="80" w:type="dxa"/>
            </w:tcMar>
            <w:vAlign w:val="center"/>
          </w:tcPr>
          <w:p w14:paraId="00C64517" w14:textId="77777777" w:rsidR="001A0A5F" w:rsidRDefault="00000000">
            <w:pPr>
              <w:widowControl w:val="0"/>
              <w:adjustRightInd w:val="0"/>
              <w:snapToGrid w:val="0"/>
              <w:spacing w:after="0" w:line="240" w:lineRule="auto"/>
              <w:contextualSpacing/>
              <w:jc w:val="center"/>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总计</w:t>
            </w:r>
          </w:p>
        </w:tc>
        <w:tc>
          <w:tcPr>
            <w:tcW w:w="3263" w:type="pct"/>
            <w:gridSpan w:val="3"/>
            <w:tcMar>
              <w:top w:w="80" w:type="dxa"/>
              <w:left w:w="80" w:type="dxa"/>
              <w:bottom w:w="80" w:type="dxa"/>
              <w:right w:w="80" w:type="dxa"/>
            </w:tcMar>
            <w:vAlign w:val="center"/>
          </w:tcPr>
          <w:p w14:paraId="51552E11" w14:textId="77777777" w:rsidR="001A0A5F" w:rsidRDefault="00000000">
            <w:pPr>
              <w:widowControl w:val="0"/>
              <w:adjustRightInd w:val="0"/>
              <w:snapToGrid w:val="0"/>
              <w:spacing w:after="0" w:line="240" w:lineRule="auto"/>
              <w:contextualSpacing/>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小写：</w:t>
            </w:r>
          </w:p>
          <w:p w14:paraId="4BD5212E" w14:textId="77777777" w:rsidR="001A0A5F" w:rsidRDefault="00000000">
            <w:pPr>
              <w:widowControl w:val="0"/>
              <w:adjustRightInd w:val="0"/>
              <w:snapToGrid w:val="0"/>
              <w:spacing w:after="0" w:line="240" w:lineRule="auto"/>
              <w:contextualSpacing/>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大写：</w:t>
            </w:r>
          </w:p>
        </w:tc>
      </w:tr>
    </w:tbl>
    <w:p w14:paraId="61304DA9" w14:textId="77777777" w:rsidR="001A0A5F" w:rsidRDefault="00000000">
      <w:pPr>
        <w:widowControl w:val="0"/>
        <w:adjustRightInd w:val="0"/>
        <w:snapToGrid w:val="0"/>
        <w:spacing w:after="0" w:line="580" w:lineRule="exact"/>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法定代表人或授权代表（签字或签章）：</w:t>
      </w:r>
      <w:r>
        <w:rPr>
          <w:rFonts w:ascii="Times New Roman" w:eastAsia="仿宋_GB2312" w:hAnsi="Times New Roman" w:hint="eastAsia"/>
          <w:kern w:val="2"/>
          <w:sz w:val="32"/>
          <w:lang w:eastAsia="zh-CN"/>
        </w:rPr>
        <w:t>________________</w:t>
      </w:r>
    </w:p>
    <w:p w14:paraId="15204389" w14:textId="77777777" w:rsidR="001A0A5F" w:rsidRDefault="00000000">
      <w:pPr>
        <w:widowControl w:val="0"/>
        <w:adjustRightInd w:val="0"/>
        <w:snapToGrid w:val="0"/>
        <w:spacing w:after="0" w:line="580" w:lineRule="exact"/>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申报单位名称（加盖公章）：</w:t>
      </w:r>
      <w:r>
        <w:rPr>
          <w:rFonts w:ascii="Times New Roman" w:eastAsia="仿宋_GB2312" w:hAnsi="Times New Roman" w:hint="eastAsia"/>
          <w:kern w:val="2"/>
          <w:sz w:val="32"/>
          <w:lang w:eastAsia="zh-CN"/>
        </w:rPr>
        <w:t>________________</w:t>
      </w:r>
    </w:p>
    <w:p w14:paraId="11CB8AE8" w14:textId="77777777" w:rsidR="001A0A5F" w:rsidRDefault="00000000">
      <w:pPr>
        <w:widowControl w:val="0"/>
        <w:adjustRightInd w:val="0"/>
        <w:snapToGrid w:val="0"/>
        <w:spacing w:after="0" w:line="580" w:lineRule="exact"/>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日期：</w:t>
      </w:r>
      <w:r>
        <w:rPr>
          <w:rFonts w:ascii="Times New Roman" w:eastAsia="仿宋_GB2312" w:hAnsi="Times New Roman" w:hint="eastAsia"/>
          <w:kern w:val="2"/>
          <w:sz w:val="32"/>
          <w:lang w:eastAsia="zh-CN"/>
        </w:rPr>
        <w:t>____</w:t>
      </w:r>
      <w:r>
        <w:rPr>
          <w:rFonts w:ascii="Times New Roman" w:eastAsia="仿宋_GB2312" w:hAnsi="Times New Roman" w:hint="eastAsia"/>
          <w:kern w:val="2"/>
          <w:sz w:val="32"/>
          <w:lang w:eastAsia="zh-CN"/>
        </w:rPr>
        <w:t>年</w:t>
      </w:r>
      <w:r>
        <w:rPr>
          <w:rFonts w:ascii="Times New Roman" w:eastAsia="仿宋_GB2312" w:hAnsi="Times New Roman" w:hint="eastAsia"/>
          <w:kern w:val="2"/>
          <w:sz w:val="32"/>
          <w:lang w:eastAsia="zh-CN"/>
        </w:rPr>
        <w:t>___</w:t>
      </w:r>
      <w:r>
        <w:rPr>
          <w:rFonts w:ascii="Times New Roman" w:eastAsia="仿宋_GB2312" w:hAnsi="Times New Roman" w:hint="eastAsia"/>
          <w:kern w:val="2"/>
          <w:sz w:val="32"/>
          <w:lang w:eastAsia="zh-CN"/>
        </w:rPr>
        <w:t>月</w:t>
      </w:r>
      <w:r>
        <w:rPr>
          <w:rFonts w:ascii="Times New Roman" w:eastAsia="仿宋_GB2312" w:hAnsi="Times New Roman" w:hint="eastAsia"/>
          <w:kern w:val="2"/>
          <w:sz w:val="32"/>
          <w:lang w:eastAsia="zh-CN"/>
        </w:rPr>
        <w:t>____</w:t>
      </w:r>
      <w:r>
        <w:rPr>
          <w:rFonts w:ascii="Times New Roman" w:eastAsia="仿宋_GB2312" w:hAnsi="Times New Roman" w:hint="eastAsia"/>
          <w:kern w:val="2"/>
          <w:sz w:val="32"/>
          <w:lang w:eastAsia="zh-CN"/>
        </w:rPr>
        <w:t>日</w:t>
      </w:r>
    </w:p>
    <w:p w14:paraId="489C993B" w14:textId="77777777" w:rsidR="001A0A5F" w:rsidRDefault="001A0A5F">
      <w:pPr>
        <w:spacing w:after="0"/>
        <w:rPr>
          <w:lang w:eastAsia="zh-CN"/>
        </w:rPr>
      </w:pPr>
    </w:p>
    <w:p w14:paraId="3AAF5A0E" w14:textId="77777777" w:rsidR="001A0A5F" w:rsidRDefault="001A0A5F">
      <w:pPr>
        <w:spacing w:after="0"/>
        <w:rPr>
          <w:lang w:eastAsia="zh-CN"/>
        </w:rPr>
      </w:pPr>
    </w:p>
    <w:p w14:paraId="741E9AF5" w14:textId="77777777" w:rsidR="001A0A5F" w:rsidRDefault="001A0A5F">
      <w:pPr>
        <w:spacing w:after="0"/>
        <w:rPr>
          <w:lang w:eastAsia="zh-CN"/>
        </w:rPr>
      </w:pPr>
    </w:p>
    <w:p w14:paraId="552B9AF8" w14:textId="77777777" w:rsidR="001A0A5F" w:rsidRDefault="001A0A5F">
      <w:pPr>
        <w:spacing w:after="0"/>
        <w:rPr>
          <w:lang w:eastAsia="zh-CN"/>
        </w:rPr>
      </w:pPr>
    </w:p>
    <w:p w14:paraId="04E50094" w14:textId="11EDFBA8" w:rsidR="008C2C9E" w:rsidRDefault="008C2C9E">
      <w:pPr>
        <w:spacing w:after="0" w:line="240" w:lineRule="auto"/>
        <w:rPr>
          <w:lang w:eastAsia="zh-CN"/>
        </w:rPr>
      </w:pPr>
      <w:r>
        <w:rPr>
          <w:lang w:eastAsia="zh-CN"/>
        </w:rPr>
        <w:br w:type="page"/>
      </w:r>
    </w:p>
    <w:p w14:paraId="0A1A43FC" w14:textId="66735F6A" w:rsidR="001A0A5F" w:rsidRDefault="00CD47D9">
      <w:pPr>
        <w:pStyle w:val="21"/>
        <w:widowControl w:val="0"/>
        <w:adjustRightInd w:val="0"/>
        <w:snapToGrid w:val="0"/>
        <w:spacing w:before="0" w:line="580" w:lineRule="exact"/>
        <w:ind w:firstLineChars="200" w:firstLine="643"/>
        <w:contextualSpacing/>
        <w:jc w:val="both"/>
        <w:rPr>
          <w:rFonts w:ascii="Times New Roman" w:eastAsia="黑体" w:hAnsi="Times New Roman" w:cstheme="minorBidi"/>
          <w:bCs w:val="0"/>
          <w:color w:val="auto"/>
          <w:kern w:val="2"/>
          <w:sz w:val="32"/>
          <w:szCs w:val="22"/>
          <w:lang w:eastAsia="zh-CN"/>
        </w:rPr>
      </w:pPr>
      <w:bookmarkStart w:id="9" w:name="_Toc241488239"/>
      <w:r>
        <w:rPr>
          <w:rFonts w:ascii="Times New Roman" w:eastAsia="黑体" w:hAnsi="Times New Roman" w:cstheme="minorBidi" w:hint="eastAsia"/>
          <w:bCs w:val="0"/>
          <w:color w:val="auto"/>
          <w:kern w:val="2"/>
          <w:sz w:val="32"/>
          <w:szCs w:val="22"/>
          <w:lang w:eastAsia="zh-CN"/>
        </w:rPr>
        <w:lastRenderedPageBreak/>
        <w:t>五</w:t>
      </w:r>
      <w:r w:rsidR="008C2C9E">
        <w:rPr>
          <w:rFonts w:ascii="Times New Roman" w:eastAsia="黑体" w:hAnsi="Times New Roman" w:cstheme="minorBidi" w:hint="eastAsia"/>
          <w:bCs w:val="0"/>
          <w:color w:val="auto"/>
          <w:kern w:val="2"/>
          <w:sz w:val="32"/>
          <w:szCs w:val="22"/>
          <w:lang w:eastAsia="zh-CN"/>
        </w:rPr>
        <w:t>、申报单位认为需要提供的其他材料</w:t>
      </w:r>
      <w:bookmarkEnd w:id="9"/>
    </w:p>
    <w:p w14:paraId="2CAED285" w14:textId="77777777" w:rsidR="001A0A5F" w:rsidRDefault="00000000">
      <w:pPr>
        <w:widowControl w:val="0"/>
        <w:adjustRightInd w:val="0"/>
        <w:snapToGrid w:val="0"/>
        <w:spacing w:after="0" w:line="580" w:lineRule="exact"/>
        <w:contextualSpacing/>
        <w:jc w:val="both"/>
        <w:rPr>
          <w:rFonts w:ascii="Times New Roman" w:eastAsia="仿宋_GB2312" w:hAnsi="Times New Roman"/>
          <w:kern w:val="2"/>
          <w:sz w:val="32"/>
          <w:lang w:eastAsia="zh-CN"/>
        </w:rPr>
      </w:pPr>
      <w:r>
        <w:rPr>
          <w:rFonts w:ascii="Times New Roman" w:eastAsia="仿宋_GB2312" w:hAnsi="Times New Roman" w:hint="eastAsia"/>
          <w:kern w:val="2"/>
          <w:sz w:val="32"/>
          <w:lang w:eastAsia="zh-CN"/>
        </w:rPr>
        <w:t>格式自拟。</w:t>
      </w:r>
    </w:p>
    <w:p w14:paraId="49CF0617" w14:textId="77777777" w:rsidR="001A0A5F" w:rsidRDefault="001A0A5F">
      <w:pPr>
        <w:spacing w:after="0"/>
      </w:pPr>
    </w:p>
    <w:sectPr w:rsidR="001A0A5F">
      <w:footerReference w:type="default" r:id="rId8"/>
      <w:pgSz w:w="11906" w:h="16838"/>
      <w:pgMar w:top="1304" w:right="1531" w:bottom="1304" w:left="1531" w:header="680"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7427D" w14:textId="77777777" w:rsidR="00D345A3" w:rsidRDefault="00D345A3">
      <w:pPr>
        <w:spacing w:line="240" w:lineRule="auto"/>
      </w:pPr>
      <w:r>
        <w:separator/>
      </w:r>
    </w:p>
  </w:endnote>
  <w:endnote w:type="continuationSeparator" w:id="0">
    <w:p w14:paraId="7F472507" w14:textId="77777777" w:rsidR="00D345A3" w:rsidRDefault="00D345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oto Serif CJK SC">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仿宋_GB2312">
    <w:altName w:val="仿宋"/>
    <w:panose1 w:val="02010609030101010101"/>
    <w:charset w:val="86"/>
    <w:family w:val="modern"/>
    <w:pitch w:val="fixed"/>
    <w:sig w:usb0="00000001" w:usb1="080E0000" w:usb2="00000010" w:usb3="00000000" w:csb0="00040000" w:csb1="00000000"/>
  </w:font>
  <w:font w:name="方正公文小标宋">
    <w:altName w:val="微软雅黑"/>
    <w:charset w:val="86"/>
    <w:family w:val="auto"/>
    <w:pitch w:val="default"/>
    <w:sig w:usb0="A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2BB40" w14:textId="77777777" w:rsidR="001A0A5F" w:rsidRDefault="00000000">
    <w:pPr>
      <w:pStyle w:val="ab"/>
      <w:jc w:val="center"/>
    </w:pPr>
    <w:r>
      <w:rPr>
        <w:rFonts w:ascii="Times New Roman" w:eastAsia="Times New Roman" w:hAnsi="Times New Roman"/>
        <w:sz w:val="20"/>
      </w:rPr>
      <w:fldChar w:fldCharType="begin"/>
    </w:r>
    <w:r>
      <w:rPr>
        <w:rFonts w:ascii="Times New Roman" w:eastAsia="Times New Roman" w:hAnsi="Times New Roman"/>
        <w:sz w:val="20"/>
      </w:rPr>
      <w:instrText xml:space="preserve"> PAGE </w:instrText>
    </w:r>
    <w:r>
      <w:rPr>
        <w:rFonts w:ascii="Times New Roman" w:eastAsia="Times New Roman" w:hAnsi="Times New Roman"/>
        <w:sz w:val="20"/>
      </w:rPr>
      <w:fldChar w:fldCharType="separate"/>
    </w:r>
    <w:r w:rsidR="008C2C9E">
      <w:rPr>
        <w:rFonts w:ascii="Times New Roman" w:eastAsia="Times New Roman" w:hAnsi="Times New Roman"/>
        <w:noProof/>
        <w:sz w:val="20"/>
      </w:rPr>
      <w:t>1</w:t>
    </w:r>
    <w:r>
      <w:rPr>
        <w:rFonts w:ascii="Times New Roman" w:eastAsia="Times New Roman" w:hAnsi="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8EC11" w14:textId="77777777" w:rsidR="00D345A3" w:rsidRDefault="00D345A3">
      <w:pPr>
        <w:spacing w:after="0"/>
      </w:pPr>
      <w:r>
        <w:separator/>
      </w:r>
    </w:p>
  </w:footnote>
  <w:footnote w:type="continuationSeparator" w:id="0">
    <w:p w14:paraId="40A2088B" w14:textId="77777777" w:rsidR="00D345A3" w:rsidRDefault="00D345A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5F9C05A"/>
    <w:multiLevelType w:val="singleLevel"/>
    <w:tmpl w:val="E5F9C05A"/>
    <w:lvl w:ilvl="0">
      <w:start w:val="1"/>
      <w:numFmt w:val="decimal"/>
      <w:suff w:val="space"/>
      <w:lvlText w:val="%1."/>
      <w:lvlJc w:val="left"/>
    </w:lvl>
  </w:abstractNum>
  <w:abstractNum w:abstractNumId="1"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2"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3"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4"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5"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6"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1425491544">
    <w:abstractNumId w:val="2"/>
  </w:num>
  <w:num w:numId="2" w16cid:durableId="1094861936">
    <w:abstractNumId w:val="5"/>
  </w:num>
  <w:num w:numId="3" w16cid:durableId="614094718">
    <w:abstractNumId w:val="6"/>
  </w:num>
  <w:num w:numId="4" w16cid:durableId="1266883802">
    <w:abstractNumId w:val="3"/>
  </w:num>
  <w:num w:numId="5" w16cid:durableId="659235416">
    <w:abstractNumId w:val="1"/>
  </w:num>
  <w:num w:numId="6" w16cid:durableId="1692023028">
    <w:abstractNumId w:val="4"/>
  </w:num>
  <w:num w:numId="7" w16cid:durableId="885065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B77951A3"/>
    <w:rsid w:val="BFF7C585"/>
    <w:rsid w:val="CDFF6A4B"/>
    <w:rsid w:val="E7391B0C"/>
    <w:rsid w:val="FF7F6BA6"/>
    <w:rsid w:val="00024D2C"/>
    <w:rsid w:val="00034616"/>
    <w:rsid w:val="0006063C"/>
    <w:rsid w:val="00101A1E"/>
    <w:rsid w:val="001249EA"/>
    <w:rsid w:val="0015074B"/>
    <w:rsid w:val="00194214"/>
    <w:rsid w:val="001A0A5F"/>
    <w:rsid w:val="00274E39"/>
    <w:rsid w:val="0028130F"/>
    <w:rsid w:val="0029639D"/>
    <w:rsid w:val="002E6443"/>
    <w:rsid w:val="00326F90"/>
    <w:rsid w:val="0034538F"/>
    <w:rsid w:val="00533364"/>
    <w:rsid w:val="00644E85"/>
    <w:rsid w:val="00834331"/>
    <w:rsid w:val="0086089B"/>
    <w:rsid w:val="008C2C9E"/>
    <w:rsid w:val="00AA1D8D"/>
    <w:rsid w:val="00B47730"/>
    <w:rsid w:val="00C71790"/>
    <w:rsid w:val="00CB0664"/>
    <w:rsid w:val="00CD47D9"/>
    <w:rsid w:val="00D345A3"/>
    <w:rsid w:val="00F14FF9"/>
    <w:rsid w:val="00FC693F"/>
    <w:rsid w:val="0A7D30BE"/>
    <w:rsid w:val="25BEF585"/>
    <w:rsid w:val="37FFB2A0"/>
    <w:rsid w:val="39F7D51C"/>
    <w:rsid w:val="3BA98CC2"/>
    <w:rsid w:val="413F67CB"/>
    <w:rsid w:val="5CFF716F"/>
    <w:rsid w:val="5FFC3BFF"/>
    <w:rsid w:val="67F78FB3"/>
    <w:rsid w:val="77765191"/>
    <w:rsid w:val="77938AFB"/>
    <w:rsid w:val="79BEA365"/>
    <w:rsid w:val="7D85015B"/>
    <w:rsid w:val="7E4D0285"/>
    <w:rsid w:val="7FF76F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A6FD7E"/>
  <w14:defaultImageDpi w14:val="300"/>
  <w15:docId w15:val="{D0D33429-4BE2-4DB0-8853-7137D5733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lsdException w:name="List Bullet" w:unhideWhenUsed="1"/>
    <w:lsdException w:name="List Number"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360" w:lineRule="auto"/>
    </w:pPr>
    <w:rPr>
      <w:rFonts w:ascii="Noto Serif CJK SC" w:eastAsia="Noto Serif CJK SC" w:hAnsi="Noto Serif CJK SC"/>
      <w:sz w:val="30"/>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3">
    <w:name w:val="List 3"/>
    <w:basedOn w:val="a1"/>
    <w:uiPriority w:val="99"/>
    <w:unhideWhenUsed/>
    <w:pPr>
      <w:ind w:left="1080" w:hanging="360"/>
      <w:contextualSpacing/>
    </w:pPr>
  </w:style>
  <w:style w:type="paragraph" w:styleId="2">
    <w:name w:val="List Number 2"/>
    <w:basedOn w:val="a1"/>
    <w:uiPriority w:val="99"/>
    <w:unhideWhenUsed/>
    <w:pPr>
      <w:numPr>
        <w:numId w:val="1"/>
      </w:numPr>
      <w:contextualSpacing/>
    </w:pPr>
  </w:style>
  <w:style w:type="paragraph" w:styleId="a">
    <w:name w:val="List Number"/>
    <w:basedOn w:val="a1"/>
    <w:uiPriority w:val="99"/>
    <w:unhideWhenUsed/>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pPr>
      <w:numPr>
        <w:numId w:val="3"/>
      </w:numPr>
      <w:contextualSpacing/>
    </w:pPr>
  </w:style>
  <w:style w:type="paragraph" w:styleId="34">
    <w:name w:val="Body Text 3"/>
    <w:basedOn w:val="a1"/>
    <w:link w:val="35"/>
    <w:uiPriority w:val="99"/>
    <w:unhideWhenUsed/>
    <w:pPr>
      <w:spacing w:after="120"/>
    </w:pPr>
    <w:rPr>
      <w:sz w:val="16"/>
      <w:szCs w:val="16"/>
    </w:rPr>
  </w:style>
  <w:style w:type="paragraph" w:styleId="30">
    <w:name w:val="List Bullet 3"/>
    <w:basedOn w:val="a1"/>
    <w:uiPriority w:val="99"/>
    <w:unhideWhenUsed/>
    <w:pPr>
      <w:numPr>
        <w:numId w:val="4"/>
      </w:numPr>
      <w:contextualSpacing/>
    </w:pPr>
  </w:style>
  <w:style w:type="paragraph" w:styleId="a8">
    <w:name w:val="Body Text"/>
    <w:basedOn w:val="a1"/>
    <w:link w:val="a9"/>
    <w:uiPriority w:val="99"/>
    <w:unhideWhenUsed/>
    <w:pPr>
      <w:spacing w:after="120"/>
    </w:pPr>
  </w:style>
  <w:style w:type="paragraph" w:styleId="3">
    <w:name w:val="List Number 3"/>
    <w:basedOn w:val="a1"/>
    <w:uiPriority w:val="99"/>
    <w:unhideWhenUsed/>
    <w:pPr>
      <w:numPr>
        <w:numId w:val="5"/>
      </w:numPr>
      <w:contextualSpacing/>
    </w:pPr>
  </w:style>
  <w:style w:type="paragraph" w:styleId="23">
    <w:name w:val="List 2"/>
    <w:basedOn w:val="a1"/>
    <w:uiPriority w:val="99"/>
    <w:unhideWhenUsed/>
    <w:pPr>
      <w:ind w:left="720" w:hanging="360"/>
      <w:contextualSpacing/>
    </w:pPr>
  </w:style>
  <w:style w:type="paragraph" w:styleId="aa">
    <w:name w:val="List Continue"/>
    <w:basedOn w:val="a1"/>
    <w:uiPriority w:val="99"/>
    <w:unhideWhenUsed/>
    <w:pPr>
      <w:spacing w:after="120"/>
      <w:ind w:left="360"/>
      <w:contextualSpacing/>
    </w:pPr>
  </w:style>
  <w:style w:type="paragraph" w:styleId="20">
    <w:name w:val="List Bullet 2"/>
    <w:basedOn w:val="a1"/>
    <w:uiPriority w:val="99"/>
    <w:unhideWhenUsed/>
    <w:pPr>
      <w:numPr>
        <w:numId w:val="6"/>
      </w:numPr>
      <w:contextualSpacing/>
    </w:pPr>
  </w:style>
  <w:style w:type="paragraph" w:styleId="ab">
    <w:name w:val="footer"/>
    <w:basedOn w:val="a1"/>
    <w:link w:val="ac"/>
    <w:uiPriority w:val="99"/>
    <w:unhideWhenUsed/>
    <w:pPr>
      <w:tabs>
        <w:tab w:val="center" w:pos="4680"/>
        <w:tab w:val="right" w:pos="9360"/>
      </w:tabs>
      <w:spacing w:after="0" w:line="240" w:lineRule="auto"/>
    </w:pPr>
  </w:style>
  <w:style w:type="paragraph" w:styleId="ad">
    <w:name w:val="header"/>
    <w:basedOn w:val="a1"/>
    <w:link w:val="ae"/>
    <w:uiPriority w:val="99"/>
    <w:unhideWhenUsed/>
    <w:pPr>
      <w:tabs>
        <w:tab w:val="center" w:pos="4680"/>
        <w:tab w:val="right" w:pos="9360"/>
      </w:tabs>
      <w:spacing w:after="0"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pPr>
      <w:ind w:left="360" w:hanging="360"/>
      <w:contextualSpacing/>
    </w:pPr>
  </w:style>
  <w:style w:type="paragraph" w:styleId="24">
    <w:name w:val="Body Text 2"/>
    <w:basedOn w:val="a1"/>
    <w:link w:val="25"/>
    <w:uiPriority w:val="99"/>
    <w:unhideWhenUsed/>
    <w:pPr>
      <w:spacing w:after="120" w:line="480" w:lineRule="auto"/>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style>
  <w:style w:type="character" w:customStyle="1" w:styleId="ac">
    <w:name w:val="页脚 字符"/>
    <w:basedOn w:val="a2"/>
    <w:link w:val="ab"/>
    <w:uiPriority w:val="99"/>
  </w:style>
  <w:style w:type="paragraph" w:styleId="afe">
    <w:name w:val="No Spacing"/>
    <w:uiPriority w:val="1"/>
    <w:qFormat/>
    <w:rPr>
      <w:sz w:val="22"/>
      <w:szCs w:val="22"/>
      <w:lang w:eastAsia="en-US"/>
    </w:rPr>
  </w:style>
  <w:style w:type="character" w:customStyle="1" w:styleId="10">
    <w:name w:val="标题 1 字符"/>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style>
  <w:style w:type="character" w:customStyle="1" w:styleId="25">
    <w:name w:val="正文文本 2 字符"/>
    <w:basedOn w:val="a2"/>
    <w:link w:val="24"/>
    <w:uiPriority w:val="99"/>
  </w:style>
  <w:style w:type="character" w:customStyle="1" w:styleId="35">
    <w:name w:val="正文文本 3 字符"/>
    <w:basedOn w:val="a2"/>
    <w:link w:val="34"/>
    <w:uiPriority w:val="99"/>
    <w:rPr>
      <w:sz w:val="16"/>
      <w:szCs w:val="16"/>
    </w:rPr>
  </w:style>
  <w:style w:type="character" w:customStyle="1" w:styleId="a6">
    <w:name w:val="宏文本 字符"/>
    <w:basedOn w:val="a2"/>
    <w:link w:val="a5"/>
    <w:uiPriority w:val="99"/>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rPr>
      <w:i/>
      <w:iCs/>
      <w:color w:val="000000" w:themeColor="text1"/>
    </w:rPr>
  </w:style>
  <w:style w:type="character" w:customStyle="1" w:styleId="40">
    <w:name w:val="标题 4 字符"/>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 w:type="paragraph" w:customStyle="1" w:styleId="TableText">
    <w:name w:val="TableText"/>
    <w:pPr>
      <w:spacing w:line="276" w:lineRule="auto"/>
    </w:pPr>
    <w:rPr>
      <w:rFonts w:ascii="Noto Serif CJK SC" w:eastAsia="Noto Serif CJK SC" w:hAnsi="Noto Serif CJK SC"/>
      <w:szCs w:val="22"/>
      <w:lang w:eastAsia="en-US"/>
    </w:rPr>
  </w:style>
  <w:style w:type="paragraph" w:styleId="TOC10">
    <w:name w:val="toc 1"/>
    <w:basedOn w:val="a1"/>
    <w:next w:val="a1"/>
    <w:autoRedefine/>
    <w:uiPriority w:val="39"/>
    <w:unhideWhenUsed/>
    <w:rsid w:val="00C71790"/>
  </w:style>
  <w:style w:type="paragraph" w:styleId="TOC2">
    <w:name w:val="toc 2"/>
    <w:basedOn w:val="a1"/>
    <w:next w:val="a1"/>
    <w:autoRedefine/>
    <w:uiPriority w:val="39"/>
    <w:unhideWhenUsed/>
    <w:rsid w:val="00C71790"/>
    <w:pPr>
      <w:ind w:leftChars="200" w:left="420"/>
    </w:pPr>
  </w:style>
  <w:style w:type="character" w:styleId="aff4">
    <w:name w:val="Hyperlink"/>
    <w:basedOn w:val="a2"/>
    <w:uiPriority w:val="99"/>
    <w:unhideWhenUsed/>
    <w:rsid w:val="00C7179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11</Pages>
  <Words>323</Words>
  <Characters>1847</Characters>
  <Application>Microsoft Office Word</Application>
  <DocSecurity>0</DocSecurity>
  <Lines>15</Lines>
  <Paragraphs>4</Paragraphs>
  <ScaleCrop>false</ScaleCrop>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 申报文件格式（生态修复）</dc:title>
  <dc:creator>生态环境部华南环境科学研究所</dc:creator>
  <dc:description>generated by python-docx</dc:description>
  <cp:lastModifiedBy>邹 啊啊啊</cp:lastModifiedBy>
  <cp:revision>10</cp:revision>
  <dcterms:created xsi:type="dcterms:W3CDTF">2013-12-24T23:15:00Z</dcterms:created>
  <dcterms:modified xsi:type="dcterms:W3CDTF">2026-10-08T10:09:00Z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2052-12.1.26016.26016</vt:lpwstr>
  </property>
  <property fmtid="{D5CDD505-2E9C-101B-9397-08002B2CF9AE}" pid="3" name="ICV">
    <vt:lpwstr>7F1D29FFF7819A4E942B476A19850D4B_42</vt:lpwstr>
  </property>
</Properties>
</file>