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A7041">
      <w:pPr>
        <w:widowControl w:val="0"/>
        <w:bidi w:val="0"/>
        <w:adjustRightInd w:val="0"/>
        <w:snapToGrid w:val="0"/>
        <w:spacing w:after="0" w:line="580" w:lineRule="exact"/>
        <w:contextualSpacing/>
        <w:jc w:val="both"/>
        <w:rPr>
          <w:rFonts w:hint="eastAsia" w:ascii="Times New Roman" w:hAnsi="Times New Roman" w:eastAsia="FangSong_GB2312"/>
          <w:kern w:val="2"/>
          <w:sz w:val="32"/>
          <w:lang w:eastAsia="zh-CN"/>
        </w:rPr>
      </w:pPr>
      <w:r>
        <w:rPr>
          <w:rFonts w:hint="eastAsia" w:ascii="Times New Roman" w:hAnsi="Times New Roman" w:eastAsia="FangSong_GB2312"/>
          <w:kern w:val="2"/>
          <w:sz w:val="32"/>
          <w:lang w:eastAsia="zh-CN"/>
        </w:rPr>
        <w:t>附件2</w:t>
      </w:r>
    </w:p>
    <w:p w14:paraId="6EB452C6"/>
    <w:p w14:paraId="1F7ABDF5"/>
    <w:p w14:paraId="6CE9BC0E"/>
    <w:p w14:paraId="462664CC">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6"/>
          <w:szCs w:val="36"/>
          <w:lang w:eastAsia="zh-CN"/>
        </w:rPr>
      </w:pPr>
      <w:r>
        <w:rPr>
          <w:rFonts w:hint="eastAsia" w:ascii="方正公文小标宋" w:hAnsi="方正公文小标宋" w:eastAsia="方正公文小标宋" w:cs="方正公文小标宋"/>
          <w:b w:val="0"/>
          <w:bCs w:val="0"/>
          <w:color w:val="auto"/>
          <w:kern w:val="36"/>
          <w:sz w:val="36"/>
          <w:szCs w:val="36"/>
          <w:lang w:eastAsia="zh-CN"/>
        </w:rPr>
        <w:t>城央绿地“生态—循环—共享”一体化提升</w:t>
      </w:r>
    </w:p>
    <w:p w14:paraId="332CCC03">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6"/>
          <w:szCs w:val="36"/>
          <w:lang w:eastAsia="zh-CN"/>
        </w:rPr>
      </w:pPr>
      <w:r>
        <w:rPr>
          <w:rFonts w:hint="eastAsia" w:ascii="方正公文小标宋" w:hAnsi="方正公文小标宋" w:eastAsia="方正公文小标宋" w:cs="方正公文小标宋"/>
          <w:b w:val="0"/>
          <w:bCs w:val="0"/>
          <w:color w:val="auto"/>
          <w:kern w:val="36"/>
          <w:sz w:val="36"/>
          <w:szCs w:val="36"/>
          <w:lang w:eastAsia="zh-CN"/>
        </w:rPr>
        <w:t>的越秀</w:t>
      </w:r>
      <w:r>
        <w:rPr>
          <w:rFonts w:hint="eastAsia" w:ascii="方正公文小标宋" w:hAnsi="方正公文小标宋" w:eastAsia="方正公文小标宋" w:cs="方正公文小标宋"/>
          <w:b w:val="0"/>
          <w:bCs w:val="0"/>
          <w:color w:val="auto"/>
          <w:kern w:val="36"/>
          <w:sz w:val="36"/>
          <w:szCs w:val="36"/>
          <w:lang w:val="en-US" w:eastAsia="zh-CN"/>
        </w:rPr>
        <w:t>样板</w:t>
      </w:r>
      <w:r>
        <w:rPr>
          <w:rFonts w:hint="eastAsia" w:ascii="方正公文小标宋" w:hAnsi="方正公文小标宋" w:eastAsia="方正公文小标宋" w:cs="方正公文小标宋"/>
          <w:b w:val="0"/>
          <w:bCs w:val="0"/>
          <w:color w:val="auto"/>
          <w:kern w:val="36"/>
          <w:sz w:val="36"/>
          <w:szCs w:val="36"/>
          <w:lang w:eastAsia="zh-CN"/>
        </w:rPr>
        <w:t>森林生态系统提升与维护项目</w:t>
      </w:r>
    </w:p>
    <w:p w14:paraId="3EE1522A">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6"/>
          <w:szCs w:val="36"/>
          <w:lang w:eastAsia="zh-CN"/>
        </w:rPr>
      </w:pPr>
      <w:r>
        <w:rPr>
          <w:rFonts w:hint="eastAsia" w:ascii="方正公文小标宋" w:hAnsi="方正公文小标宋" w:eastAsia="方正公文小标宋" w:cs="方正公文小标宋"/>
          <w:b w:val="0"/>
          <w:bCs w:val="0"/>
          <w:color w:val="auto"/>
          <w:kern w:val="36"/>
          <w:sz w:val="36"/>
          <w:szCs w:val="36"/>
          <w:lang w:eastAsia="zh-CN"/>
        </w:rPr>
        <w:t>申报文件格式</w:t>
      </w:r>
    </w:p>
    <w:p w14:paraId="63F2D0CD"/>
    <w:p w14:paraId="2FD13086"/>
    <w:p w14:paraId="1FCADEF1"/>
    <w:p w14:paraId="5ADA4FB7"/>
    <w:p w14:paraId="747959BD"/>
    <w:p w14:paraId="49AB541B">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2"/>
          <w:szCs w:val="32"/>
          <w:lang w:eastAsia="zh-CN"/>
        </w:rPr>
      </w:pPr>
      <w:r>
        <w:rPr>
          <w:rFonts w:hint="eastAsia" w:ascii="方正公文小标宋" w:hAnsi="方正公文小标宋" w:eastAsia="方正公文小标宋" w:cs="方正公文小标宋"/>
          <w:b w:val="0"/>
          <w:bCs w:val="0"/>
          <w:color w:val="auto"/>
          <w:kern w:val="36"/>
          <w:sz w:val="32"/>
          <w:szCs w:val="32"/>
          <w:lang w:eastAsia="zh-CN"/>
        </w:rPr>
        <w:t>生态环境部华南环境科学研究所</w:t>
      </w:r>
    </w:p>
    <w:p w14:paraId="627F36EE">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2"/>
          <w:szCs w:val="32"/>
          <w:lang w:eastAsia="zh-CN"/>
        </w:rPr>
      </w:pPr>
      <w:r>
        <w:rPr>
          <w:rFonts w:hint="eastAsia" w:ascii="方正公文小标宋" w:hAnsi="方正公文小标宋" w:eastAsia="方正公文小标宋" w:cs="方正公文小标宋"/>
          <w:b w:val="0"/>
          <w:bCs w:val="0"/>
          <w:color w:val="auto"/>
          <w:kern w:val="36"/>
          <w:sz w:val="32"/>
          <w:szCs w:val="32"/>
          <w:lang w:eastAsia="zh-CN"/>
        </w:rPr>
        <w:t>2026年</w:t>
      </w:r>
      <w:r>
        <w:rPr>
          <w:rFonts w:hint="eastAsia" w:ascii="方正公文小标宋" w:hAnsi="方正公文小标宋" w:eastAsia="方正公文小标宋" w:cs="方正公文小标宋"/>
          <w:b w:val="0"/>
          <w:bCs w:val="0"/>
          <w:color w:val="auto"/>
          <w:kern w:val="36"/>
          <w:sz w:val="32"/>
          <w:szCs w:val="32"/>
          <w:lang w:val="en-US" w:eastAsia="zh-CN"/>
        </w:rPr>
        <w:t>8</w:t>
      </w:r>
      <w:bookmarkStart w:id="0" w:name="_GoBack"/>
      <w:bookmarkEnd w:id="0"/>
      <w:r>
        <w:rPr>
          <w:rFonts w:hint="eastAsia" w:ascii="方正公文小标宋" w:hAnsi="方正公文小标宋" w:eastAsia="方正公文小标宋" w:cs="方正公文小标宋"/>
          <w:b w:val="0"/>
          <w:bCs w:val="0"/>
          <w:color w:val="auto"/>
          <w:kern w:val="36"/>
          <w:sz w:val="32"/>
          <w:szCs w:val="32"/>
          <w:lang w:eastAsia="zh-CN"/>
        </w:rPr>
        <w:t>月</w:t>
      </w:r>
    </w:p>
    <w:p w14:paraId="612ED726">
      <w:r>
        <w:br w:type="page"/>
      </w:r>
    </w:p>
    <w:p w14:paraId="4A107E92">
      <w:pPr>
        <w:pStyle w:val="3"/>
        <w:keepNext w:val="0"/>
        <w:keepLines w:val="0"/>
        <w:pageBreakBefore w:val="0"/>
        <w:widowControl/>
        <w:kinsoku/>
        <w:wordWrap/>
        <w:overflowPunct/>
        <w:topLinePunct w:val="0"/>
        <w:autoSpaceDE/>
        <w:autoSpaceDN/>
        <w:bidi w:val="0"/>
        <w:adjustRightInd w:val="0"/>
        <w:snapToGrid w:val="0"/>
        <w:spacing w:before="100" w:beforeAutospacing="1" w:after="100" w:afterAutospacing="1" w:line="240" w:lineRule="auto"/>
        <w:ind w:firstLine="0" w:firstLineChars="0"/>
        <w:contextualSpacing w:val="0"/>
        <w:jc w:val="center"/>
        <w:textAlignment w:val="auto"/>
        <w:rPr>
          <w:rFonts w:hint="eastAsia" w:ascii="方正公文小标宋" w:hAnsi="方正公文小标宋" w:eastAsia="方正公文小标宋" w:cs="方正公文小标宋"/>
          <w:b w:val="0"/>
          <w:bCs w:val="0"/>
          <w:color w:val="auto"/>
          <w:kern w:val="36"/>
          <w:sz w:val="36"/>
          <w:szCs w:val="36"/>
          <w:lang w:eastAsia="zh-CN"/>
        </w:rPr>
      </w:pPr>
      <w:r>
        <w:rPr>
          <w:rFonts w:hint="eastAsia" w:ascii="方正公文小标宋" w:hAnsi="方正公文小标宋" w:eastAsia="方正公文小标宋" w:cs="方正公文小标宋"/>
          <w:b w:val="0"/>
          <w:bCs w:val="0"/>
          <w:color w:val="auto"/>
          <w:kern w:val="36"/>
          <w:sz w:val="36"/>
          <w:szCs w:val="36"/>
          <w:lang w:eastAsia="zh-CN"/>
        </w:rPr>
        <w:t>城央绿地“生态—循环—共享”一体化提升的越秀样板森林生态系统提升与维护项目申报函</w:t>
      </w:r>
    </w:p>
    <w:p w14:paraId="2C8F5F3C">
      <w:pPr>
        <w:widowControl w:val="0"/>
        <w:bidi w:val="0"/>
        <w:adjustRightInd w:val="0"/>
        <w:snapToGrid w:val="0"/>
        <w:spacing w:after="0" w:line="580" w:lineRule="exact"/>
        <w:contextualSpacing/>
        <w:jc w:val="both"/>
        <w:rPr>
          <w:rFonts w:hint="eastAsia" w:ascii="Times New Roman" w:hAnsi="Times New Roman" w:eastAsia="FangSong_GB2312"/>
          <w:b/>
          <w:bCs/>
          <w:color w:val="auto"/>
          <w:kern w:val="2"/>
          <w:sz w:val="32"/>
          <w:u w:val="single"/>
          <w:lang w:eastAsia="zh-CN"/>
        </w:rPr>
      </w:pPr>
      <w:r>
        <w:rPr>
          <w:rFonts w:hint="eastAsia" w:ascii="Times New Roman" w:hAnsi="Times New Roman" w:eastAsia="FangSong_GB2312"/>
          <w:b/>
          <w:bCs/>
          <w:color w:val="auto"/>
          <w:kern w:val="2"/>
          <w:sz w:val="32"/>
          <w:u w:val="single"/>
          <w:lang w:eastAsia="zh-CN"/>
        </w:rPr>
        <w:t>生态环境部华南环境科学研究所：</w:t>
      </w:r>
    </w:p>
    <w:p w14:paraId="764565DD">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我方已认真研究并充分理解</w:t>
      </w:r>
      <w:r>
        <w:rPr>
          <w:rFonts w:hint="eastAsia" w:ascii="Times New Roman" w:hAnsi="Times New Roman" w:eastAsia="FangSong_GB2312"/>
          <w:color w:val="auto"/>
          <w:kern w:val="2"/>
          <w:sz w:val="32"/>
          <w:u w:val="single"/>
          <w:lang w:eastAsia="zh-CN"/>
        </w:rPr>
        <w:t>《关于征集城央绿地“生态—循环—共享”一体化提升的越秀样板森林生态系统提升与维护项目承担单位的公告》及其附件</w:t>
      </w:r>
      <w:r>
        <w:rPr>
          <w:rFonts w:hint="eastAsia" w:ascii="Times New Roman" w:hAnsi="Times New Roman" w:eastAsia="FangSong_GB2312"/>
          <w:color w:val="auto"/>
          <w:kern w:val="2"/>
          <w:sz w:val="32"/>
          <w:lang w:eastAsia="zh-CN"/>
        </w:rPr>
        <w:t>，愿意参加本项目申报，并郑重声明如下：</w:t>
      </w:r>
    </w:p>
    <w:p w14:paraId="35C2F326">
      <w:pPr>
        <w:widowControl w:val="0"/>
        <w:numPr>
          <w:ilvl w:val="0"/>
          <w:numId w:val="7"/>
        </w:numPr>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我方提交的申报文件及其所附证明材料真实、准确、完整，如有虚假，我方愿承担由此产生的一切责任。</w:t>
      </w:r>
    </w:p>
    <w:p w14:paraId="7C223542">
      <w:pPr>
        <w:widowControl w:val="0"/>
        <w:numPr>
          <w:ilvl w:val="0"/>
          <w:numId w:val="7"/>
        </w:numPr>
        <w:bidi w:val="0"/>
        <w:adjustRightInd w:val="0"/>
        <w:snapToGrid w:val="0"/>
        <w:spacing w:after="0" w:line="580" w:lineRule="exact"/>
        <w:ind w:left="0" w:leftChars="0"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我方完全响应</w:t>
      </w:r>
      <w:r>
        <w:rPr>
          <w:rFonts w:hint="eastAsia" w:ascii="Times New Roman" w:hAnsi="Times New Roman" w:eastAsia="FangSong_GB2312"/>
          <w:color w:val="auto"/>
          <w:kern w:val="2"/>
          <w:sz w:val="32"/>
          <w:lang w:val="en-US" w:eastAsia="zh-CN"/>
        </w:rPr>
        <w:t>公告</w:t>
      </w:r>
      <w:r>
        <w:rPr>
          <w:rFonts w:hint="eastAsia" w:ascii="Times New Roman" w:hAnsi="Times New Roman" w:eastAsia="FangSong_GB2312"/>
          <w:color w:val="auto"/>
          <w:kern w:val="2"/>
          <w:sz w:val="32"/>
          <w:lang w:eastAsia="zh-CN"/>
        </w:rPr>
        <w:t>、工作内容及要求，并承诺按照申报文件、澄清承诺和合同约定组织实施，按期完成全部工作。</w:t>
      </w:r>
    </w:p>
    <w:p w14:paraId="12FC344C">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3.我方申报含税总价为人民币（大写）________________________元（¥____________元），报价有效期自申报截止之日起90日。</w:t>
      </w:r>
    </w:p>
    <w:p w14:paraId="06DA6692">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4.</w:t>
      </w:r>
      <w:r>
        <w:rPr>
          <w:rFonts w:hint="eastAsia" w:ascii="Times New Roman" w:hAnsi="Times New Roman" w:eastAsia="FangSong_GB2312"/>
          <w:color w:val="auto"/>
          <w:kern w:val="2"/>
          <w:sz w:val="32"/>
          <w:lang w:val="en-US" w:eastAsia="zh-CN"/>
        </w:rPr>
        <w:t xml:space="preserve"> </w:t>
      </w:r>
      <w:r>
        <w:rPr>
          <w:rFonts w:hint="eastAsia" w:ascii="Times New Roman" w:hAnsi="Times New Roman" w:eastAsia="FangSong_GB2312"/>
          <w:color w:val="auto"/>
          <w:kern w:val="2"/>
          <w:sz w:val="32"/>
          <w:lang w:eastAsia="zh-CN"/>
        </w:rPr>
        <w:t>如我方中选，我方将按要求与委托方签订合同，接受项目监督管理、过程检查和成果验收，并对质量、安全、进度和保密承担责任。</w:t>
      </w:r>
    </w:p>
    <w:p w14:paraId="4711075F">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5.</w:t>
      </w:r>
      <w:r>
        <w:rPr>
          <w:rFonts w:hint="eastAsia" w:ascii="Times New Roman" w:hAnsi="Times New Roman" w:eastAsia="FangSong_GB2312"/>
          <w:color w:val="auto"/>
          <w:kern w:val="2"/>
          <w:sz w:val="32"/>
          <w:lang w:val="en-US" w:eastAsia="zh-CN"/>
        </w:rPr>
        <w:t xml:space="preserve"> </w:t>
      </w:r>
      <w:r>
        <w:rPr>
          <w:rFonts w:hint="eastAsia" w:ascii="Times New Roman" w:hAnsi="Times New Roman" w:eastAsia="FangSong_GB2312"/>
          <w:color w:val="auto"/>
          <w:kern w:val="2"/>
          <w:sz w:val="32"/>
          <w:lang w:eastAsia="zh-CN"/>
        </w:rPr>
        <w:t>我方不存在单位负责人为同一人或者与其他申报单位存在直接控股、管理关系而同时参加本项目申报的情形；不存在串通申报、弄虚作假等行为。</w:t>
      </w:r>
    </w:p>
    <w:p w14:paraId="43A3EC19">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6.</w:t>
      </w:r>
      <w:r>
        <w:rPr>
          <w:rFonts w:hint="eastAsia" w:ascii="Times New Roman" w:hAnsi="Times New Roman" w:eastAsia="FangSong_GB2312"/>
          <w:color w:val="auto"/>
          <w:kern w:val="2"/>
          <w:sz w:val="32"/>
          <w:lang w:val="en-US" w:eastAsia="zh-CN"/>
        </w:rPr>
        <w:t xml:space="preserve"> </w:t>
      </w:r>
      <w:r>
        <w:rPr>
          <w:rFonts w:hint="eastAsia" w:ascii="Times New Roman" w:hAnsi="Times New Roman" w:eastAsia="FangSong_GB2312"/>
          <w:color w:val="auto"/>
          <w:kern w:val="2"/>
          <w:sz w:val="32"/>
          <w:lang w:eastAsia="zh-CN"/>
        </w:rPr>
        <w:t>我方承诺不转包本项目。涉及非主体、非关键性专业工作确需委托其他单位实施的，将事先取得委托方书面同意并承担管理责任。</w:t>
      </w:r>
    </w:p>
    <w:p w14:paraId="4AF44845">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申报单位地址：______________________________</w:t>
      </w:r>
    </w:p>
    <w:p w14:paraId="0C69C965">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邮政编码：______________________________</w:t>
      </w:r>
    </w:p>
    <w:p w14:paraId="74C43E89">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联系人：______________________________</w:t>
      </w:r>
    </w:p>
    <w:p w14:paraId="740B6F84">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联系电话：______________________________</w:t>
      </w:r>
    </w:p>
    <w:p w14:paraId="09A59156">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电子邮箱：______________________________</w:t>
      </w:r>
    </w:p>
    <w:p w14:paraId="16FC4ACE">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法定代表人或授权代表（签字或签章）：_______________</w:t>
      </w:r>
    </w:p>
    <w:p w14:paraId="33A82C35">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申报单位名称（加盖公章）：_________________________</w:t>
      </w:r>
    </w:p>
    <w:p w14:paraId="0BE63F8C">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日期：____年___月____日</w:t>
      </w:r>
    </w:p>
    <w:p w14:paraId="19AFB3F6">
      <w:r>
        <w:br w:type="page"/>
      </w:r>
    </w:p>
    <w:p w14:paraId="518C92AE">
      <w:pPr>
        <w:widowControl w:val="0"/>
        <w:bidi w:val="0"/>
        <w:adjustRightInd w:val="0"/>
        <w:snapToGrid w:val="0"/>
        <w:spacing w:after="0" w:line="580" w:lineRule="exact"/>
        <w:contextualSpacing/>
        <w:jc w:val="center"/>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目  录</w:t>
      </w:r>
    </w:p>
    <w:p w14:paraId="251053E2">
      <w:pPr>
        <w:keepNext w:val="0"/>
        <w:keepLines w:val="0"/>
        <w:pageBreakBefore w:val="0"/>
        <w:widowControl w:val="0"/>
        <w:kinsoku/>
        <w:wordWrap/>
        <w:overflowPunct/>
        <w:topLinePunct w:val="0"/>
        <w:autoSpaceDE/>
        <w:autoSpaceDN/>
        <w:bidi w:val="0"/>
        <w:adjustRightInd w:val="0"/>
        <w:snapToGrid w:val="0"/>
        <w:spacing w:after="0" w:line="360" w:lineRule="auto"/>
        <w:contextualSpacing/>
        <w:jc w:val="both"/>
        <w:textAlignment w:val="auto"/>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一、申报单位基本信息 ............................................................</w:t>
      </w:r>
    </w:p>
    <w:p w14:paraId="04236E56">
      <w:pPr>
        <w:keepNext w:val="0"/>
        <w:keepLines w:val="0"/>
        <w:pageBreakBefore w:val="0"/>
        <w:widowControl w:val="0"/>
        <w:kinsoku/>
        <w:wordWrap/>
        <w:overflowPunct/>
        <w:topLinePunct w:val="0"/>
        <w:autoSpaceDE/>
        <w:autoSpaceDN/>
        <w:bidi w:val="0"/>
        <w:adjustRightInd w:val="0"/>
        <w:snapToGrid w:val="0"/>
        <w:spacing w:after="0" w:line="360" w:lineRule="auto"/>
        <w:contextualSpacing/>
        <w:jc w:val="both"/>
        <w:textAlignment w:val="auto"/>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二、申报单位资格及证明文件 .........................................................</w:t>
      </w:r>
    </w:p>
    <w:p w14:paraId="166786A1">
      <w:pPr>
        <w:keepNext w:val="0"/>
        <w:keepLines w:val="0"/>
        <w:pageBreakBefore w:val="0"/>
        <w:widowControl w:val="0"/>
        <w:kinsoku/>
        <w:wordWrap/>
        <w:overflowPunct/>
        <w:topLinePunct w:val="0"/>
        <w:autoSpaceDE/>
        <w:autoSpaceDN/>
        <w:bidi w:val="0"/>
        <w:adjustRightInd w:val="0"/>
        <w:snapToGrid w:val="0"/>
        <w:spacing w:after="0" w:line="360" w:lineRule="auto"/>
        <w:contextualSpacing/>
        <w:jc w:val="both"/>
        <w:textAlignment w:val="auto"/>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三、资格与信用情况 ............................................................</w:t>
      </w:r>
    </w:p>
    <w:p w14:paraId="6080CE0B">
      <w:pPr>
        <w:keepNext w:val="0"/>
        <w:keepLines w:val="0"/>
        <w:pageBreakBefore w:val="0"/>
        <w:widowControl w:val="0"/>
        <w:kinsoku/>
        <w:wordWrap/>
        <w:overflowPunct/>
        <w:topLinePunct w:val="0"/>
        <w:autoSpaceDE/>
        <w:autoSpaceDN/>
        <w:bidi w:val="0"/>
        <w:adjustRightInd w:val="0"/>
        <w:snapToGrid w:val="0"/>
        <w:spacing w:after="0" w:line="360" w:lineRule="auto"/>
        <w:contextualSpacing/>
        <w:jc w:val="both"/>
        <w:textAlignment w:val="auto"/>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四、同类项目业绩 ............................................................</w:t>
      </w:r>
    </w:p>
    <w:p w14:paraId="782C6348">
      <w:pPr>
        <w:keepNext w:val="0"/>
        <w:keepLines w:val="0"/>
        <w:pageBreakBefore w:val="0"/>
        <w:widowControl w:val="0"/>
        <w:kinsoku/>
        <w:wordWrap/>
        <w:overflowPunct/>
        <w:topLinePunct w:val="0"/>
        <w:autoSpaceDE/>
        <w:autoSpaceDN/>
        <w:bidi w:val="0"/>
        <w:adjustRightInd w:val="0"/>
        <w:snapToGrid w:val="0"/>
        <w:spacing w:after="0" w:line="360" w:lineRule="auto"/>
        <w:contextualSpacing/>
        <w:jc w:val="both"/>
        <w:textAlignment w:val="auto"/>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五、拟投入项目团队 ............................................................</w:t>
      </w:r>
    </w:p>
    <w:p w14:paraId="03DE2101">
      <w:pPr>
        <w:keepNext w:val="0"/>
        <w:keepLines w:val="0"/>
        <w:pageBreakBefore w:val="0"/>
        <w:widowControl w:val="0"/>
        <w:kinsoku/>
        <w:wordWrap/>
        <w:overflowPunct/>
        <w:topLinePunct w:val="0"/>
        <w:autoSpaceDE/>
        <w:autoSpaceDN/>
        <w:bidi w:val="0"/>
        <w:adjustRightInd w:val="0"/>
        <w:snapToGrid w:val="0"/>
        <w:spacing w:after="0" w:line="360" w:lineRule="auto"/>
        <w:contextualSpacing/>
        <w:jc w:val="both"/>
        <w:textAlignment w:val="auto"/>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六、项目实施方案 ............................................................</w:t>
      </w:r>
    </w:p>
    <w:p w14:paraId="36172A24">
      <w:pPr>
        <w:keepNext w:val="0"/>
        <w:keepLines w:val="0"/>
        <w:pageBreakBefore w:val="0"/>
        <w:widowControl w:val="0"/>
        <w:kinsoku/>
        <w:wordWrap/>
        <w:overflowPunct/>
        <w:topLinePunct w:val="0"/>
        <w:autoSpaceDE/>
        <w:autoSpaceDN/>
        <w:bidi w:val="0"/>
        <w:adjustRightInd w:val="0"/>
        <w:snapToGrid w:val="0"/>
        <w:spacing w:after="0" w:line="360" w:lineRule="auto"/>
        <w:contextualSpacing/>
        <w:jc w:val="both"/>
        <w:textAlignment w:val="auto"/>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七、报价文件 ............................................................</w:t>
      </w:r>
    </w:p>
    <w:p w14:paraId="4833A553">
      <w:pPr>
        <w:keepNext w:val="0"/>
        <w:keepLines w:val="0"/>
        <w:pageBreakBefore w:val="0"/>
        <w:widowControl w:val="0"/>
        <w:kinsoku/>
        <w:wordWrap/>
        <w:overflowPunct/>
        <w:topLinePunct w:val="0"/>
        <w:autoSpaceDE/>
        <w:autoSpaceDN/>
        <w:bidi w:val="0"/>
        <w:adjustRightInd w:val="0"/>
        <w:snapToGrid w:val="0"/>
        <w:spacing w:after="0" w:line="360" w:lineRule="auto"/>
        <w:contextualSpacing/>
        <w:jc w:val="both"/>
        <w:textAlignment w:val="auto"/>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八、申报单位认为需要提供的其他材料 ...................................</w:t>
      </w:r>
    </w:p>
    <w:p w14:paraId="7468131A">
      <w:r>
        <w:br w:type="page"/>
      </w:r>
    </w:p>
    <w:p w14:paraId="64088DF4">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eastAsia" w:ascii="Times New Roman" w:hAnsi="Times New Roman" w:eastAsia="黑体" w:cstheme="minorBidi"/>
          <w:bCs w:val="0"/>
          <w:color w:val="auto"/>
          <w:kern w:val="2"/>
          <w:sz w:val="32"/>
          <w:szCs w:val="22"/>
          <w:lang w:eastAsia="zh-CN"/>
        </w:rPr>
      </w:pPr>
      <w:r>
        <w:rPr>
          <w:rFonts w:hint="eastAsia" w:ascii="Times New Roman" w:hAnsi="Times New Roman" w:eastAsia="黑体" w:cstheme="minorBidi"/>
          <w:bCs w:val="0"/>
          <w:color w:val="auto"/>
          <w:kern w:val="2"/>
          <w:sz w:val="32"/>
          <w:szCs w:val="22"/>
          <w:lang w:eastAsia="zh-CN"/>
        </w:rPr>
        <w:t>一、申报单位基本信息</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2"/>
        <w:gridCol w:w="4422"/>
      </w:tblGrid>
      <w:tr w14:paraId="664AE2A9">
        <w:trPr>
          <w:cantSplit/>
          <w:jc w:val="center"/>
        </w:trPr>
        <w:tc>
          <w:tcPr>
            <w:tcW w:w="2381" w:type="dxa"/>
            <w:tcMar>
              <w:top w:w="80" w:type="dxa"/>
              <w:left w:w="100" w:type="dxa"/>
              <w:bottom w:w="80" w:type="dxa"/>
              <w:right w:w="100" w:type="dxa"/>
            </w:tcMar>
            <w:vAlign w:val="center"/>
          </w:tcPr>
          <w:p w14:paraId="4525074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申报单位名称</w:t>
            </w:r>
          </w:p>
        </w:tc>
        <w:tc>
          <w:tcPr>
            <w:tcW w:w="5953" w:type="dxa"/>
            <w:tcMar>
              <w:top w:w="80" w:type="dxa"/>
              <w:left w:w="100" w:type="dxa"/>
              <w:bottom w:w="80" w:type="dxa"/>
              <w:right w:w="100" w:type="dxa"/>
            </w:tcMar>
            <w:vAlign w:val="center"/>
          </w:tcPr>
          <w:p w14:paraId="69DCAA2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5E814F3F">
        <w:trPr>
          <w:cantSplit/>
          <w:jc w:val="center"/>
        </w:trPr>
        <w:tc>
          <w:tcPr>
            <w:tcW w:w="2381" w:type="dxa"/>
            <w:tcMar>
              <w:top w:w="80" w:type="dxa"/>
              <w:left w:w="100" w:type="dxa"/>
              <w:bottom w:w="80" w:type="dxa"/>
              <w:right w:w="100" w:type="dxa"/>
            </w:tcMar>
            <w:vAlign w:val="center"/>
          </w:tcPr>
          <w:p w14:paraId="7D9F654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统一社会信用代码</w:t>
            </w:r>
          </w:p>
        </w:tc>
        <w:tc>
          <w:tcPr>
            <w:tcW w:w="5953" w:type="dxa"/>
            <w:tcMar>
              <w:top w:w="80" w:type="dxa"/>
              <w:left w:w="100" w:type="dxa"/>
              <w:bottom w:w="80" w:type="dxa"/>
              <w:right w:w="100" w:type="dxa"/>
            </w:tcMar>
            <w:vAlign w:val="center"/>
          </w:tcPr>
          <w:p w14:paraId="54CCFEE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7C2DA9E0">
        <w:trPr>
          <w:cantSplit/>
          <w:jc w:val="center"/>
        </w:trPr>
        <w:tc>
          <w:tcPr>
            <w:tcW w:w="2381" w:type="dxa"/>
            <w:tcMar>
              <w:top w:w="80" w:type="dxa"/>
              <w:left w:w="100" w:type="dxa"/>
              <w:bottom w:w="80" w:type="dxa"/>
              <w:right w:w="100" w:type="dxa"/>
            </w:tcMar>
            <w:vAlign w:val="center"/>
          </w:tcPr>
          <w:p w14:paraId="4023268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成立时间</w:t>
            </w:r>
          </w:p>
        </w:tc>
        <w:tc>
          <w:tcPr>
            <w:tcW w:w="5953" w:type="dxa"/>
            <w:tcMar>
              <w:top w:w="80" w:type="dxa"/>
              <w:left w:w="100" w:type="dxa"/>
              <w:bottom w:w="80" w:type="dxa"/>
              <w:right w:w="100" w:type="dxa"/>
            </w:tcMar>
            <w:vAlign w:val="center"/>
          </w:tcPr>
          <w:p w14:paraId="1B2C6E2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1717B86F">
        <w:trPr>
          <w:cantSplit/>
          <w:jc w:val="center"/>
        </w:trPr>
        <w:tc>
          <w:tcPr>
            <w:tcW w:w="2381" w:type="dxa"/>
            <w:tcMar>
              <w:top w:w="80" w:type="dxa"/>
              <w:left w:w="100" w:type="dxa"/>
              <w:bottom w:w="80" w:type="dxa"/>
              <w:right w:w="100" w:type="dxa"/>
            </w:tcMar>
            <w:vAlign w:val="center"/>
          </w:tcPr>
          <w:p w14:paraId="609BA7C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法定代表人</w:t>
            </w:r>
          </w:p>
        </w:tc>
        <w:tc>
          <w:tcPr>
            <w:tcW w:w="5953" w:type="dxa"/>
            <w:tcMar>
              <w:top w:w="80" w:type="dxa"/>
              <w:left w:w="100" w:type="dxa"/>
              <w:bottom w:w="80" w:type="dxa"/>
              <w:right w:w="100" w:type="dxa"/>
            </w:tcMar>
            <w:vAlign w:val="center"/>
          </w:tcPr>
          <w:p w14:paraId="249AE80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20086225">
        <w:trPr>
          <w:cantSplit/>
          <w:jc w:val="center"/>
        </w:trPr>
        <w:tc>
          <w:tcPr>
            <w:tcW w:w="2381" w:type="dxa"/>
            <w:tcMar>
              <w:top w:w="80" w:type="dxa"/>
              <w:left w:w="100" w:type="dxa"/>
              <w:bottom w:w="80" w:type="dxa"/>
              <w:right w:w="100" w:type="dxa"/>
            </w:tcMar>
            <w:vAlign w:val="center"/>
          </w:tcPr>
          <w:p w14:paraId="1E6D7C1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注册资本</w:t>
            </w:r>
          </w:p>
        </w:tc>
        <w:tc>
          <w:tcPr>
            <w:tcW w:w="5953" w:type="dxa"/>
            <w:tcMar>
              <w:top w:w="80" w:type="dxa"/>
              <w:left w:w="100" w:type="dxa"/>
              <w:bottom w:w="80" w:type="dxa"/>
              <w:right w:w="100" w:type="dxa"/>
            </w:tcMar>
            <w:vAlign w:val="center"/>
          </w:tcPr>
          <w:p w14:paraId="5978122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23FD0D91">
        <w:trPr>
          <w:cantSplit/>
          <w:jc w:val="center"/>
        </w:trPr>
        <w:tc>
          <w:tcPr>
            <w:tcW w:w="2381" w:type="dxa"/>
            <w:tcMar>
              <w:top w:w="80" w:type="dxa"/>
              <w:left w:w="100" w:type="dxa"/>
              <w:bottom w:w="80" w:type="dxa"/>
              <w:right w:w="100" w:type="dxa"/>
            </w:tcMar>
            <w:vAlign w:val="center"/>
          </w:tcPr>
          <w:p w14:paraId="454D2B9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单位性质</w:t>
            </w:r>
          </w:p>
        </w:tc>
        <w:tc>
          <w:tcPr>
            <w:tcW w:w="5953" w:type="dxa"/>
            <w:tcMar>
              <w:top w:w="80" w:type="dxa"/>
              <w:left w:w="100" w:type="dxa"/>
              <w:bottom w:w="80" w:type="dxa"/>
              <w:right w:w="100" w:type="dxa"/>
            </w:tcMar>
            <w:vAlign w:val="center"/>
          </w:tcPr>
          <w:p w14:paraId="02D64A2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1A64A97B">
        <w:trPr>
          <w:cantSplit/>
          <w:jc w:val="center"/>
        </w:trPr>
        <w:tc>
          <w:tcPr>
            <w:tcW w:w="2381" w:type="dxa"/>
            <w:tcMar>
              <w:top w:w="80" w:type="dxa"/>
              <w:left w:w="100" w:type="dxa"/>
              <w:bottom w:w="80" w:type="dxa"/>
              <w:right w:w="100" w:type="dxa"/>
            </w:tcMar>
            <w:vAlign w:val="center"/>
          </w:tcPr>
          <w:p w14:paraId="0A37FB0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注册地址</w:t>
            </w:r>
          </w:p>
        </w:tc>
        <w:tc>
          <w:tcPr>
            <w:tcW w:w="5953" w:type="dxa"/>
            <w:tcMar>
              <w:top w:w="80" w:type="dxa"/>
              <w:left w:w="100" w:type="dxa"/>
              <w:bottom w:w="80" w:type="dxa"/>
              <w:right w:w="100" w:type="dxa"/>
            </w:tcMar>
            <w:vAlign w:val="center"/>
          </w:tcPr>
          <w:p w14:paraId="44F5EBB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7F7EA318">
        <w:trPr>
          <w:cantSplit/>
          <w:jc w:val="center"/>
        </w:trPr>
        <w:tc>
          <w:tcPr>
            <w:tcW w:w="2381" w:type="dxa"/>
            <w:tcMar>
              <w:top w:w="80" w:type="dxa"/>
              <w:left w:w="100" w:type="dxa"/>
              <w:bottom w:w="80" w:type="dxa"/>
              <w:right w:w="100" w:type="dxa"/>
            </w:tcMar>
            <w:vAlign w:val="center"/>
          </w:tcPr>
          <w:p w14:paraId="0CFA9A1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办公地址</w:t>
            </w:r>
          </w:p>
        </w:tc>
        <w:tc>
          <w:tcPr>
            <w:tcW w:w="5953" w:type="dxa"/>
            <w:tcMar>
              <w:top w:w="80" w:type="dxa"/>
              <w:left w:w="100" w:type="dxa"/>
              <w:bottom w:w="80" w:type="dxa"/>
              <w:right w:w="100" w:type="dxa"/>
            </w:tcMar>
            <w:vAlign w:val="center"/>
          </w:tcPr>
          <w:p w14:paraId="60AF7BD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21ADC539">
        <w:trPr>
          <w:cantSplit/>
          <w:jc w:val="center"/>
        </w:trPr>
        <w:tc>
          <w:tcPr>
            <w:tcW w:w="2381" w:type="dxa"/>
            <w:tcMar>
              <w:top w:w="80" w:type="dxa"/>
              <w:left w:w="100" w:type="dxa"/>
              <w:bottom w:w="80" w:type="dxa"/>
              <w:right w:w="100" w:type="dxa"/>
            </w:tcMar>
            <w:vAlign w:val="center"/>
          </w:tcPr>
          <w:p w14:paraId="75CCBB7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在职人员情况</w:t>
            </w:r>
          </w:p>
        </w:tc>
        <w:tc>
          <w:tcPr>
            <w:tcW w:w="5953" w:type="dxa"/>
            <w:tcMar>
              <w:top w:w="80" w:type="dxa"/>
              <w:left w:w="100" w:type="dxa"/>
              <w:bottom w:w="80" w:type="dxa"/>
              <w:right w:w="100" w:type="dxa"/>
            </w:tcMar>
            <w:vAlign w:val="center"/>
          </w:tcPr>
          <w:p w14:paraId="3BF29B9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共____名，其中正高级____名、高级____名、中级____名。</w:t>
            </w:r>
          </w:p>
        </w:tc>
      </w:tr>
      <w:tr w14:paraId="2C6C6DEA">
        <w:trPr>
          <w:cantSplit/>
          <w:jc w:val="center"/>
        </w:trPr>
        <w:tc>
          <w:tcPr>
            <w:tcW w:w="2381" w:type="dxa"/>
            <w:tcMar>
              <w:top w:w="80" w:type="dxa"/>
              <w:left w:w="100" w:type="dxa"/>
              <w:bottom w:w="80" w:type="dxa"/>
              <w:right w:w="100" w:type="dxa"/>
            </w:tcMar>
            <w:vAlign w:val="center"/>
          </w:tcPr>
          <w:p w14:paraId="6C24D71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主要业务范围</w:t>
            </w:r>
          </w:p>
        </w:tc>
        <w:tc>
          <w:tcPr>
            <w:tcW w:w="5953" w:type="dxa"/>
            <w:tcMar>
              <w:top w:w="80" w:type="dxa"/>
              <w:left w:w="100" w:type="dxa"/>
              <w:bottom w:w="80" w:type="dxa"/>
              <w:right w:w="100" w:type="dxa"/>
            </w:tcMar>
            <w:vAlign w:val="center"/>
          </w:tcPr>
          <w:p w14:paraId="4CAD555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147EE285">
        <w:trPr>
          <w:cantSplit/>
          <w:jc w:val="center"/>
        </w:trPr>
        <w:tc>
          <w:tcPr>
            <w:tcW w:w="2381" w:type="dxa"/>
            <w:tcMar>
              <w:top w:w="80" w:type="dxa"/>
              <w:left w:w="100" w:type="dxa"/>
              <w:bottom w:w="80" w:type="dxa"/>
              <w:right w:w="100" w:type="dxa"/>
            </w:tcMar>
            <w:vAlign w:val="center"/>
          </w:tcPr>
          <w:p w14:paraId="0F10BFD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开户银行及账号</w:t>
            </w:r>
          </w:p>
        </w:tc>
        <w:tc>
          <w:tcPr>
            <w:tcW w:w="5953" w:type="dxa"/>
            <w:tcMar>
              <w:top w:w="80" w:type="dxa"/>
              <w:left w:w="100" w:type="dxa"/>
              <w:bottom w:w="80" w:type="dxa"/>
              <w:right w:w="100" w:type="dxa"/>
            </w:tcMar>
            <w:vAlign w:val="center"/>
          </w:tcPr>
          <w:p w14:paraId="1B763CD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00C75F0B">
        <w:trPr>
          <w:cantSplit/>
          <w:jc w:val="center"/>
        </w:trPr>
        <w:tc>
          <w:tcPr>
            <w:tcW w:w="2381" w:type="dxa"/>
            <w:tcMar>
              <w:top w:w="80" w:type="dxa"/>
              <w:left w:w="100" w:type="dxa"/>
              <w:bottom w:w="80" w:type="dxa"/>
              <w:right w:w="100" w:type="dxa"/>
            </w:tcMar>
            <w:vAlign w:val="center"/>
          </w:tcPr>
          <w:p w14:paraId="61CFEC4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项目负责人及联系方式</w:t>
            </w:r>
          </w:p>
        </w:tc>
        <w:tc>
          <w:tcPr>
            <w:tcW w:w="5953" w:type="dxa"/>
            <w:tcMar>
              <w:top w:w="80" w:type="dxa"/>
              <w:left w:w="100" w:type="dxa"/>
              <w:bottom w:w="80" w:type="dxa"/>
              <w:right w:w="100" w:type="dxa"/>
            </w:tcMar>
            <w:vAlign w:val="center"/>
          </w:tcPr>
          <w:p w14:paraId="55C66E8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58A9E8E4">
        <w:trPr>
          <w:cantSplit/>
          <w:jc w:val="center"/>
        </w:trPr>
        <w:tc>
          <w:tcPr>
            <w:tcW w:w="2381" w:type="dxa"/>
            <w:tcMar>
              <w:top w:w="80" w:type="dxa"/>
              <w:left w:w="100" w:type="dxa"/>
              <w:bottom w:w="80" w:type="dxa"/>
              <w:right w:w="100" w:type="dxa"/>
            </w:tcMar>
            <w:vAlign w:val="center"/>
          </w:tcPr>
          <w:p w14:paraId="792A585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业务联系人及联系方式</w:t>
            </w:r>
          </w:p>
        </w:tc>
        <w:tc>
          <w:tcPr>
            <w:tcW w:w="5953" w:type="dxa"/>
            <w:tcMar>
              <w:top w:w="80" w:type="dxa"/>
              <w:left w:w="100" w:type="dxa"/>
              <w:bottom w:w="80" w:type="dxa"/>
              <w:right w:w="100" w:type="dxa"/>
            </w:tcMar>
            <w:vAlign w:val="center"/>
          </w:tcPr>
          <w:p w14:paraId="2AAFAE6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05509055">
        <w:trPr>
          <w:cantSplit/>
          <w:jc w:val="center"/>
        </w:trPr>
        <w:tc>
          <w:tcPr>
            <w:tcW w:w="2381" w:type="dxa"/>
            <w:tcMar>
              <w:top w:w="80" w:type="dxa"/>
              <w:left w:w="100" w:type="dxa"/>
              <w:bottom w:w="80" w:type="dxa"/>
              <w:right w:w="100" w:type="dxa"/>
            </w:tcMar>
            <w:vAlign w:val="center"/>
          </w:tcPr>
          <w:p w14:paraId="5DB932F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电子邮箱</w:t>
            </w:r>
          </w:p>
        </w:tc>
        <w:tc>
          <w:tcPr>
            <w:tcW w:w="5953" w:type="dxa"/>
            <w:tcMar>
              <w:top w:w="80" w:type="dxa"/>
              <w:left w:w="100" w:type="dxa"/>
              <w:bottom w:w="80" w:type="dxa"/>
              <w:right w:w="100" w:type="dxa"/>
            </w:tcMar>
            <w:vAlign w:val="center"/>
          </w:tcPr>
          <w:p w14:paraId="19D6D5D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bl>
    <w:p w14:paraId="251F46B1">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申报单位法定代表人或授权代表（签字或签章）：____________</w:t>
      </w:r>
    </w:p>
    <w:p w14:paraId="78776C29">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申报单位名称（加盖公章）：________________</w:t>
      </w:r>
    </w:p>
    <w:p w14:paraId="3D87C957">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日期：____年___月____日</w:t>
      </w:r>
    </w:p>
    <w:p w14:paraId="537122A4">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7FA33E59">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19E12822">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14212AA8">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eastAsia" w:ascii="Times New Roman" w:hAnsi="Times New Roman" w:eastAsia="黑体" w:cstheme="minorBidi"/>
          <w:bCs w:val="0"/>
          <w:color w:val="auto"/>
          <w:kern w:val="2"/>
          <w:sz w:val="32"/>
          <w:szCs w:val="22"/>
          <w:lang w:eastAsia="zh-CN"/>
        </w:rPr>
      </w:pPr>
      <w:r>
        <w:rPr>
          <w:rFonts w:hint="eastAsia" w:ascii="Times New Roman" w:hAnsi="Times New Roman" w:eastAsia="黑体" w:cstheme="minorBidi"/>
          <w:bCs w:val="0"/>
          <w:color w:val="auto"/>
          <w:kern w:val="2"/>
          <w:sz w:val="32"/>
          <w:szCs w:val="22"/>
          <w:lang w:eastAsia="zh-CN"/>
        </w:rPr>
        <w:t>二、申报单位资格及证明文件</w:t>
      </w:r>
    </w:p>
    <w:p w14:paraId="500B0D99">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1.</w:t>
      </w:r>
      <w:r>
        <w:rPr>
          <w:rFonts w:hint="eastAsia" w:ascii="Times New Roman" w:hAnsi="Times New Roman" w:eastAsia="FangSong_GB2312"/>
          <w:color w:val="auto"/>
          <w:kern w:val="2"/>
          <w:sz w:val="32"/>
          <w:lang w:val="en-US" w:eastAsia="zh-CN"/>
        </w:rPr>
        <w:t xml:space="preserve"> </w:t>
      </w:r>
      <w:r>
        <w:rPr>
          <w:rFonts w:hint="eastAsia" w:ascii="Times New Roman" w:hAnsi="Times New Roman" w:eastAsia="FangSong_GB2312"/>
          <w:color w:val="auto"/>
          <w:kern w:val="2"/>
          <w:sz w:val="32"/>
          <w:lang w:eastAsia="zh-CN"/>
        </w:rPr>
        <w:t>营业执照、事业单位法人证书或社会组织法人登记证书复印件（</w:t>
      </w:r>
      <w:r>
        <w:rPr>
          <w:rFonts w:hint="eastAsia" w:ascii="Times New Roman" w:hAnsi="Times New Roman" w:eastAsia="FangSong_GB2312"/>
          <w:color w:val="auto"/>
          <w:kern w:val="2"/>
          <w:sz w:val="32"/>
          <w:lang w:val="en-US" w:eastAsia="zh-CN"/>
        </w:rPr>
        <w:t>复印件，</w:t>
      </w:r>
      <w:r>
        <w:rPr>
          <w:rFonts w:hint="eastAsia" w:ascii="Times New Roman" w:hAnsi="Times New Roman" w:eastAsia="FangSong_GB2312"/>
          <w:color w:val="auto"/>
          <w:kern w:val="2"/>
          <w:sz w:val="32"/>
          <w:lang w:eastAsia="zh-CN"/>
        </w:rPr>
        <w:t>加盖公章）。</w:t>
      </w:r>
    </w:p>
    <w:p w14:paraId="50061A13">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2.</w:t>
      </w:r>
      <w:r>
        <w:rPr>
          <w:rFonts w:hint="eastAsia" w:ascii="Times New Roman" w:hAnsi="Times New Roman" w:eastAsia="FangSong_GB2312"/>
          <w:color w:val="auto"/>
          <w:kern w:val="2"/>
          <w:sz w:val="32"/>
          <w:lang w:val="en-US" w:eastAsia="zh-CN"/>
        </w:rPr>
        <w:t xml:space="preserve"> </w:t>
      </w:r>
      <w:r>
        <w:rPr>
          <w:rFonts w:hint="eastAsia" w:ascii="Times New Roman" w:hAnsi="Times New Roman" w:eastAsia="FangSong_GB2312"/>
          <w:color w:val="auto"/>
          <w:kern w:val="2"/>
          <w:sz w:val="32"/>
          <w:lang w:eastAsia="zh-CN"/>
        </w:rPr>
        <w:t>银行基本账户信息或开户许可证复印件（</w:t>
      </w:r>
      <w:r>
        <w:rPr>
          <w:rFonts w:hint="eastAsia" w:ascii="Times New Roman" w:hAnsi="Times New Roman" w:eastAsia="FangSong_GB2312"/>
          <w:color w:val="auto"/>
          <w:kern w:val="2"/>
          <w:sz w:val="32"/>
          <w:lang w:val="en-US" w:eastAsia="zh-CN"/>
        </w:rPr>
        <w:t>复印件，</w:t>
      </w:r>
      <w:r>
        <w:rPr>
          <w:rFonts w:hint="eastAsia" w:ascii="Times New Roman" w:hAnsi="Times New Roman" w:eastAsia="FangSong_GB2312"/>
          <w:color w:val="auto"/>
          <w:kern w:val="2"/>
          <w:sz w:val="32"/>
          <w:lang w:eastAsia="zh-CN"/>
        </w:rPr>
        <w:t>加盖公章）。</w:t>
      </w:r>
    </w:p>
    <w:p w14:paraId="50DCFA0B">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3.</w:t>
      </w:r>
      <w:r>
        <w:rPr>
          <w:rFonts w:hint="eastAsia" w:ascii="Times New Roman" w:hAnsi="Times New Roman" w:eastAsia="FangSong_GB2312"/>
          <w:color w:val="auto"/>
          <w:kern w:val="2"/>
          <w:sz w:val="32"/>
          <w:lang w:val="en-US" w:eastAsia="zh-CN"/>
        </w:rPr>
        <w:t xml:space="preserve"> 法定代表人证明书（原件，加盖公章）</w:t>
      </w:r>
      <w:r>
        <w:rPr>
          <w:rFonts w:hint="eastAsia" w:ascii="Times New Roman" w:hAnsi="Times New Roman" w:eastAsia="FangSong_GB2312"/>
          <w:color w:val="auto"/>
          <w:kern w:val="2"/>
          <w:sz w:val="32"/>
          <w:lang w:eastAsia="zh-CN"/>
        </w:rPr>
        <w:t>。</w:t>
      </w:r>
    </w:p>
    <w:p w14:paraId="4F324783">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4.</w:t>
      </w:r>
      <w:r>
        <w:rPr>
          <w:rFonts w:hint="eastAsia" w:ascii="Times New Roman" w:hAnsi="Times New Roman" w:eastAsia="FangSong_GB2312"/>
          <w:color w:val="auto"/>
          <w:kern w:val="2"/>
          <w:sz w:val="32"/>
          <w:lang w:val="en-US" w:eastAsia="zh-CN"/>
        </w:rPr>
        <w:t xml:space="preserve"> 法定代表人授权委托书（原件，加盖公章）</w:t>
      </w:r>
      <w:r>
        <w:rPr>
          <w:rFonts w:hint="eastAsia" w:ascii="Times New Roman" w:hAnsi="Times New Roman" w:eastAsia="FangSong_GB2312"/>
          <w:color w:val="auto"/>
          <w:kern w:val="2"/>
          <w:sz w:val="32"/>
          <w:lang w:eastAsia="zh-CN"/>
        </w:rPr>
        <w:t>。</w:t>
      </w:r>
    </w:p>
    <w:p w14:paraId="54B3C295">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28B81D3C">
      <w:pPr>
        <w:widowControl w:val="0"/>
        <w:bidi w:val="0"/>
        <w:adjustRightInd w:val="0"/>
        <w:snapToGrid w:val="0"/>
        <w:spacing w:after="0" w:line="580" w:lineRule="exact"/>
        <w:contextualSpacing/>
        <w:jc w:val="center"/>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法定代表人资格证明书</w:t>
      </w:r>
    </w:p>
    <w:p w14:paraId="2F5911A2">
      <w:pPr>
        <w:widowControl w:val="0"/>
        <w:bidi w:val="0"/>
        <w:adjustRightInd w:val="0"/>
        <w:snapToGrid w:val="0"/>
        <w:spacing w:after="0" w:line="580" w:lineRule="exact"/>
        <w:contextualSpacing/>
        <w:jc w:val="both"/>
        <w:rPr>
          <w:rFonts w:hint="eastAsia" w:ascii="Times New Roman" w:hAnsi="Times New Roman" w:eastAsia="FangSong_GB2312"/>
          <w:b/>
          <w:bCs/>
          <w:color w:val="auto"/>
          <w:kern w:val="2"/>
          <w:sz w:val="32"/>
          <w:u w:val="single"/>
          <w:lang w:eastAsia="zh-CN"/>
        </w:rPr>
      </w:pPr>
      <w:r>
        <w:rPr>
          <w:rFonts w:hint="eastAsia" w:ascii="Times New Roman" w:hAnsi="Times New Roman" w:eastAsia="FangSong_GB2312"/>
          <w:b/>
          <w:bCs/>
          <w:color w:val="auto"/>
          <w:kern w:val="2"/>
          <w:sz w:val="32"/>
          <w:u w:val="single"/>
          <w:lang w:eastAsia="zh-CN"/>
        </w:rPr>
        <w:t>生态环境部华南环境科学研究所：</w:t>
      </w:r>
    </w:p>
    <w:p w14:paraId="7E7ABDC4">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兹证明____________（</w:t>
      </w:r>
      <w:r>
        <w:rPr>
          <w:rFonts w:hint="eastAsia" w:ascii="Times New Roman" w:hAnsi="Times New Roman" w:eastAsia="FangSong_GB2312"/>
          <w:color w:val="auto"/>
          <w:kern w:val="2"/>
          <w:sz w:val="32"/>
          <w:lang w:val="en-US" w:eastAsia="zh-CN"/>
        </w:rPr>
        <w:t>名字</w:t>
      </w:r>
      <w:r>
        <w:rPr>
          <w:rFonts w:hint="eastAsia" w:ascii="Times New Roman" w:hAnsi="Times New Roman" w:eastAsia="FangSong_GB2312"/>
          <w:color w:val="auto"/>
          <w:kern w:val="2"/>
          <w:sz w:val="32"/>
          <w:lang w:eastAsia="zh-CN"/>
        </w:rPr>
        <w:t>），身份证号码____________________________，现任我单位____________（职务），为我单位法定代表人。</w:t>
      </w:r>
    </w:p>
    <w:p w14:paraId="022E4698">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特此证明。</w:t>
      </w:r>
    </w:p>
    <w:p w14:paraId="2BEE37DB">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申报单位名称（加盖公章）：________________</w:t>
      </w:r>
    </w:p>
    <w:p w14:paraId="583CC951">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法定代表人（签字或签章）：________________</w:t>
      </w:r>
    </w:p>
    <w:p w14:paraId="13AF4FA0">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日期：____年___月____日</w:t>
      </w:r>
    </w:p>
    <w:p w14:paraId="1085D948">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附：法定代表人有效身份证件正反面复印件。</w:t>
      </w:r>
    </w:p>
    <w:p w14:paraId="443293A1">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6C2FC983">
      <w:pPr>
        <w:widowControl w:val="0"/>
        <w:bidi w:val="0"/>
        <w:adjustRightInd w:val="0"/>
        <w:snapToGrid w:val="0"/>
        <w:spacing w:after="0" w:line="580" w:lineRule="exact"/>
        <w:contextualSpacing/>
        <w:jc w:val="center"/>
        <w:rPr>
          <w:rFonts w:hint="eastAsia" w:ascii="Times New Roman" w:hAnsi="Times New Roman" w:eastAsia="FangSong_GB2312"/>
          <w:b/>
          <w:bCs/>
          <w:color w:val="auto"/>
          <w:kern w:val="2"/>
          <w:sz w:val="32"/>
          <w:lang w:val="en-US" w:eastAsia="zh-CN"/>
        </w:rPr>
      </w:pPr>
      <w:r>
        <w:rPr>
          <w:rFonts w:hint="eastAsia" w:ascii="Times New Roman" w:hAnsi="Times New Roman" w:eastAsia="FangSong_GB2312"/>
          <w:b/>
          <w:bCs/>
          <w:color w:val="auto"/>
          <w:kern w:val="2"/>
          <w:sz w:val="32"/>
          <w:lang w:val="en-US" w:eastAsia="zh-CN"/>
        </w:rPr>
        <w:t>法定代表人授权委托书</w:t>
      </w:r>
    </w:p>
    <w:p w14:paraId="7A590372">
      <w:pPr>
        <w:widowControl w:val="0"/>
        <w:bidi w:val="0"/>
        <w:adjustRightInd w:val="0"/>
        <w:snapToGrid w:val="0"/>
        <w:spacing w:after="0" w:line="580" w:lineRule="exact"/>
        <w:contextualSpacing/>
        <w:jc w:val="both"/>
        <w:rPr>
          <w:rFonts w:hint="eastAsia" w:ascii="Times New Roman" w:hAnsi="Times New Roman" w:eastAsia="FangSong_GB2312"/>
          <w:b/>
          <w:bCs/>
          <w:color w:val="auto"/>
          <w:kern w:val="2"/>
          <w:sz w:val="32"/>
          <w:u w:val="single"/>
          <w:lang w:eastAsia="zh-CN"/>
        </w:rPr>
      </w:pPr>
      <w:r>
        <w:rPr>
          <w:rFonts w:hint="eastAsia" w:ascii="Times New Roman" w:hAnsi="Times New Roman" w:eastAsia="FangSong_GB2312"/>
          <w:b/>
          <w:bCs/>
          <w:color w:val="auto"/>
          <w:kern w:val="2"/>
          <w:sz w:val="32"/>
          <w:u w:val="single"/>
          <w:lang w:eastAsia="zh-CN"/>
        </w:rPr>
        <w:t>生态环境部华南环境科学研究所：</w:t>
      </w:r>
    </w:p>
    <w:p w14:paraId="0C3113BA">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本人______（姓名）系_________（申报单位名称）的法定代表人，现授权________（姓名，身份证号码____________）为我方</w:t>
      </w:r>
      <w:r>
        <w:rPr>
          <w:rFonts w:hint="eastAsia" w:ascii="Times New Roman" w:hAnsi="Times New Roman" w:eastAsia="FangSong_GB2312"/>
          <w:color w:val="auto"/>
          <w:kern w:val="2"/>
          <w:sz w:val="32"/>
          <w:lang w:val="en-US" w:eastAsia="zh-CN"/>
        </w:rPr>
        <w:t>代表</w:t>
      </w:r>
      <w:r>
        <w:rPr>
          <w:rFonts w:hint="eastAsia" w:ascii="Times New Roman" w:hAnsi="Times New Roman" w:eastAsia="FangSong_GB2312"/>
          <w:color w:val="auto"/>
          <w:kern w:val="2"/>
          <w:sz w:val="32"/>
          <w:lang w:eastAsia="zh-CN"/>
        </w:rPr>
        <w:t>，以我方名义参加</w:t>
      </w:r>
      <w:r>
        <w:rPr>
          <w:rFonts w:hint="eastAsia" w:ascii="Times New Roman" w:hAnsi="Times New Roman" w:eastAsia="FangSong_GB2312"/>
          <w:b w:val="0"/>
          <w:bCs w:val="0"/>
          <w:color w:val="auto"/>
          <w:kern w:val="2"/>
          <w:sz w:val="32"/>
          <w:u w:val="single"/>
          <w:lang w:eastAsia="zh-CN"/>
        </w:rPr>
        <w:t>“城央绿地“生态—循环—共享”一体化提升的越秀样板森林生态系统提升与维护项目”</w:t>
      </w:r>
      <w:r>
        <w:rPr>
          <w:rFonts w:hint="eastAsia" w:ascii="Times New Roman" w:hAnsi="Times New Roman" w:eastAsia="FangSong_GB2312"/>
          <w:color w:val="auto"/>
          <w:kern w:val="2"/>
          <w:sz w:val="32"/>
          <w:lang w:eastAsia="zh-CN"/>
        </w:rPr>
        <w:t>申报活动。</w:t>
      </w:r>
      <w:r>
        <w:rPr>
          <w:rFonts w:hint="eastAsia" w:ascii="Times New Roman" w:hAnsi="Times New Roman" w:eastAsia="FangSong_GB2312"/>
          <w:color w:val="auto"/>
          <w:kern w:val="2"/>
          <w:sz w:val="32"/>
          <w:lang w:val="en-US" w:eastAsia="zh-CN"/>
        </w:rPr>
        <w:t>授权代表</w:t>
      </w:r>
      <w:r>
        <w:rPr>
          <w:rFonts w:hint="eastAsia" w:ascii="Times New Roman" w:hAnsi="Times New Roman" w:eastAsia="FangSong_GB2312"/>
          <w:color w:val="auto"/>
          <w:kern w:val="2"/>
          <w:sz w:val="32"/>
          <w:lang w:eastAsia="zh-CN"/>
        </w:rPr>
        <w:t>在申报、澄清、签署文件和合同洽谈等过程中所签署的一切文件和处理的一切事务，我方均予承认。</w:t>
      </w:r>
    </w:p>
    <w:p w14:paraId="110241EC">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本授权委托书自签署之日起生效，至本项目申报及合同签订相关事项结束之日止。</w:t>
      </w:r>
    </w:p>
    <w:p w14:paraId="3FFA3419">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法定代表人（签字或签章）：________________</w:t>
      </w:r>
    </w:p>
    <w:p w14:paraId="2ADF892A">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授权代表（签字）：________________</w:t>
      </w:r>
    </w:p>
    <w:p w14:paraId="4711FC61">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申报单位名称（加盖公章）：________________</w:t>
      </w:r>
    </w:p>
    <w:p w14:paraId="6B5F2611">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日期：____年___月____日</w:t>
      </w:r>
    </w:p>
    <w:p w14:paraId="324495B7">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附：法定代表人和授权代表有效身份证件正反面复印件。</w:t>
      </w:r>
    </w:p>
    <w:p w14:paraId="1C858D09">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6336EE10">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1B9B2428">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36DE4F99">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3394628E">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01D846E6">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244DAEF3">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41A06BE3">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6FB5548D">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3A41465B">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23EBB8E6">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59552FBF">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729223D1">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66333794">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default" w:ascii="Times New Roman" w:hAnsi="Times New Roman" w:eastAsia="黑体" w:cstheme="minorBidi"/>
          <w:bCs w:val="0"/>
          <w:color w:val="auto"/>
          <w:kern w:val="2"/>
          <w:sz w:val="32"/>
          <w:szCs w:val="22"/>
          <w:lang w:val="en-US" w:eastAsia="zh-CN"/>
        </w:rPr>
      </w:pPr>
      <w:r>
        <w:rPr>
          <w:rFonts w:hint="eastAsia" w:ascii="Times New Roman" w:hAnsi="Times New Roman" w:eastAsia="黑体" w:cstheme="minorBidi"/>
          <w:bCs w:val="0"/>
          <w:color w:val="auto"/>
          <w:kern w:val="2"/>
          <w:sz w:val="32"/>
          <w:szCs w:val="22"/>
          <w:lang w:val="en-US" w:eastAsia="zh-CN"/>
        </w:rPr>
        <w:t>三、资格与信用情况</w:t>
      </w:r>
    </w:p>
    <w:p w14:paraId="47F3FBA7">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val="en-US" w:eastAsia="zh-CN"/>
        </w:rPr>
      </w:pPr>
      <w:r>
        <w:rPr>
          <w:rFonts w:hint="eastAsia" w:ascii="Times New Roman" w:hAnsi="Times New Roman" w:eastAsia="FangSong_GB2312"/>
          <w:color w:val="auto"/>
          <w:kern w:val="2"/>
          <w:sz w:val="32"/>
          <w:lang w:val="en-US" w:eastAsia="zh-CN"/>
        </w:rPr>
        <w:t>提供申报单位在“信用中国网站（www.creditchina.gov.cn）、中国政府采购网（www.ccgp.gov.cn）无失信、违规等行为查询结果截图并加盖单位公章。 </w:t>
      </w:r>
    </w:p>
    <w:p w14:paraId="4C4D9346">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val="en-US" w:eastAsia="zh-CN"/>
        </w:rPr>
      </w:pPr>
    </w:p>
    <w:p w14:paraId="310C3D7B">
      <w:pPr>
        <w:widowControl w:val="0"/>
        <w:bidi w:val="0"/>
        <w:adjustRightInd w:val="0"/>
        <w:snapToGrid w:val="0"/>
        <w:spacing w:after="0" w:line="580" w:lineRule="exact"/>
        <w:contextualSpacing/>
        <w:jc w:val="center"/>
        <w:rPr>
          <w:rFonts w:hint="default" w:ascii="Times New Roman" w:hAnsi="Times New Roman" w:eastAsia="FangSong_GB2312"/>
          <w:color w:val="auto"/>
          <w:kern w:val="2"/>
          <w:sz w:val="32"/>
          <w:lang w:val="en-US" w:eastAsia="zh-CN"/>
        </w:rPr>
      </w:pPr>
      <w:r>
        <w:rPr>
          <w:rFonts w:hint="eastAsia" w:ascii="Times New Roman" w:hAnsi="Times New Roman" w:eastAsia="FangSong_GB2312"/>
          <w:b/>
          <w:bCs/>
          <w:color w:val="auto"/>
          <w:kern w:val="2"/>
          <w:sz w:val="32"/>
          <w:lang w:val="en-US" w:eastAsia="zh-CN"/>
        </w:rPr>
        <w:t>资格与信用承诺函</w:t>
      </w:r>
    </w:p>
    <w:p w14:paraId="5D02C79C">
      <w:pPr>
        <w:widowControl w:val="0"/>
        <w:bidi w:val="0"/>
        <w:adjustRightInd w:val="0"/>
        <w:snapToGrid w:val="0"/>
        <w:spacing w:after="0" w:line="580" w:lineRule="exact"/>
        <w:contextualSpacing/>
        <w:jc w:val="both"/>
        <w:rPr>
          <w:rFonts w:hint="eastAsia" w:ascii="Times New Roman" w:hAnsi="Times New Roman" w:eastAsia="FangSong_GB2312"/>
          <w:b/>
          <w:bCs/>
          <w:color w:val="auto"/>
          <w:kern w:val="2"/>
          <w:sz w:val="32"/>
          <w:u w:val="single"/>
          <w:lang w:eastAsia="zh-CN"/>
        </w:rPr>
      </w:pPr>
      <w:r>
        <w:rPr>
          <w:rFonts w:hint="eastAsia" w:ascii="Times New Roman" w:hAnsi="Times New Roman" w:eastAsia="FangSong_GB2312"/>
          <w:b/>
          <w:bCs/>
          <w:color w:val="auto"/>
          <w:kern w:val="2"/>
          <w:sz w:val="32"/>
          <w:u w:val="single"/>
          <w:lang w:eastAsia="zh-CN"/>
        </w:rPr>
        <w:t>生态环境部华南环境科学研究所：</w:t>
      </w:r>
    </w:p>
    <w:p w14:paraId="0BA290CC">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我单位郑重承诺：具备独立承担民事责任的能力；具有良好的商业信誉和健全的财务会计制度；具有履行合同所必需的专业技术能力、活动组织能力和资源保障能力；依法缴纳税收和社会保障资金；参加本次申报活动前三年内，在经营活动中没有重大违法记录。</w:t>
      </w:r>
    </w:p>
    <w:p w14:paraId="498B6A46">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我单位未被列入严重失信主体名单、政府采购严重违法失信行为记录名单，不存在被依法禁止参加采购活动的情形。</w:t>
      </w:r>
    </w:p>
    <w:p w14:paraId="79B01DBE">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我单位提供的全部材料真实有效。如承诺不实，愿取消申报或中选资格，并依法承担相应责任。</w:t>
      </w:r>
    </w:p>
    <w:p w14:paraId="6099AD79">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法定代表人或授权代表（签字或签章）：______</w:t>
      </w:r>
    </w:p>
    <w:p w14:paraId="554A5B20">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申报单位名称（加盖公章）：________________</w:t>
      </w:r>
    </w:p>
    <w:p w14:paraId="65C29231">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日期：____年___月____日</w:t>
      </w:r>
    </w:p>
    <w:p w14:paraId="2DDB3FDF">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7E1283D1">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7254550F">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7197BEE2">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48DC77BB">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619F3CDC">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eastAsia" w:ascii="Times New Roman" w:hAnsi="Times New Roman" w:eastAsia="黑体" w:cstheme="minorBidi"/>
          <w:bCs w:val="0"/>
          <w:color w:val="auto"/>
          <w:kern w:val="2"/>
          <w:sz w:val="32"/>
          <w:szCs w:val="22"/>
          <w:lang w:val="en-US" w:eastAsia="zh-CN"/>
        </w:rPr>
      </w:pPr>
      <w:r>
        <w:rPr>
          <w:rFonts w:hint="eastAsia" w:ascii="Times New Roman" w:hAnsi="Times New Roman" w:eastAsia="黑体" w:cstheme="minorBidi"/>
          <w:bCs w:val="0"/>
          <w:color w:val="auto"/>
          <w:kern w:val="2"/>
          <w:sz w:val="32"/>
          <w:szCs w:val="22"/>
          <w:lang w:val="en-US" w:eastAsia="zh-CN"/>
        </w:rPr>
        <w:t>四、同类项目业绩</w:t>
      </w:r>
    </w:p>
    <w:p w14:paraId="4F0F8F73">
      <w:pPr>
        <w:widowControl w:val="0"/>
        <w:bidi w:val="0"/>
        <w:adjustRightInd w:val="0"/>
        <w:snapToGrid w:val="0"/>
        <w:spacing w:after="0" w:line="580" w:lineRule="exact"/>
        <w:contextualSpacing/>
        <w:jc w:val="center"/>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同类项目业绩表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00"/>
        <w:gridCol w:w="1440"/>
        <w:gridCol w:w="1440"/>
        <w:gridCol w:w="2080"/>
        <w:gridCol w:w="1440"/>
        <w:gridCol w:w="1440"/>
      </w:tblGrid>
      <w:tr w14:paraId="26103B29">
        <w:trPr>
          <w:cantSplit/>
          <w:tblHeader/>
          <w:jc w:val="center"/>
        </w:trPr>
        <w:tc>
          <w:tcPr>
            <w:tcW w:w="0" w:type="auto"/>
            <w:shd w:val="clear" w:color="auto" w:fill="auto"/>
            <w:tcMar>
              <w:top w:w="80" w:type="dxa"/>
              <w:left w:w="80" w:type="dxa"/>
              <w:bottom w:w="80" w:type="dxa"/>
              <w:right w:w="80" w:type="dxa"/>
            </w:tcMar>
            <w:vAlign w:val="center"/>
          </w:tcPr>
          <w:p w14:paraId="5B9589E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序号</w:t>
            </w:r>
          </w:p>
        </w:tc>
        <w:tc>
          <w:tcPr>
            <w:tcW w:w="0" w:type="auto"/>
            <w:shd w:val="clear" w:color="auto" w:fill="auto"/>
            <w:tcMar>
              <w:top w:w="80" w:type="dxa"/>
              <w:left w:w="80" w:type="dxa"/>
              <w:bottom w:w="80" w:type="dxa"/>
              <w:right w:w="80" w:type="dxa"/>
            </w:tcMar>
            <w:vAlign w:val="center"/>
          </w:tcPr>
          <w:p w14:paraId="0655C64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项目名称</w:t>
            </w:r>
          </w:p>
        </w:tc>
        <w:tc>
          <w:tcPr>
            <w:tcW w:w="0" w:type="auto"/>
            <w:shd w:val="clear" w:color="auto" w:fill="auto"/>
            <w:tcMar>
              <w:top w:w="80" w:type="dxa"/>
              <w:left w:w="80" w:type="dxa"/>
              <w:bottom w:w="80" w:type="dxa"/>
              <w:right w:w="80" w:type="dxa"/>
            </w:tcMar>
            <w:vAlign w:val="center"/>
          </w:tcPr>
          <w:p w14:paraId="2316A9E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委托单位</w:t>
            </w:r>
          </w:p>
        </w:tc>
        <w:tc>
          <w:tcPr>
            <w:tcW w:w="0" w:type="auto"/>
            <w:shd w:val="clear" w:color="auto" w:fill="auto"/>
            <w:tcMar>
              <w:top w:w="80" w:type="dxa"/>
              <w:left w:w="80" w:type="dxa"/>
              <w:bottom w:w="80" w:type="dxa"/>
              <w:right w:w="80" w:type="dxa"/>
            </w:tcMar>
            <w:vAlign w:val="center"/>
          </w:tcPr>
          <w:p w14:paraId="39022DD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合同签订时间</w:t>
            </w:r>
          </w:p>
        </w:tc>
        <w:tc>
          <w:tcPr>
            <w:tcW w:w="0" w:type="auto"/>
            <w:shd w:val="clear" w:color="auto" w:fill="auto"/>
            <w:tcMar>
              <w:top w:w="80" w:type="dxa"/>
              <w:left w:w="80" w:type="dxa"/>
              <w:bottom w:w="80" w:type="dxa"/>
              <w:right w:w="80" w:type="dxa"/>
            </w:tcMar>
            <w:vAlign w:val="center"/>
          </w:tcPr>
          <w:p w14:paraId="0EDE2F9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服务期限</w:t>
            </w:r>
          </w:p>
        </w:tc>
        <w:tc>
          <w:tcPr>
            <w:tcW w:w="0" w:type="auto"/>
            <w:shd w:val="clear" w:color="auto" w:fill="auto"/>
            <w:tcMar>
              <w:top w:w="80" w:type="dxa"/>
              <w:left w:w="80" w:type="dxa"/>
              <w:bottom w:w="80" w:type="dxa"/>
              <w:right w:w="80" w:type="dxa"/>
            </w:tcMar>
            <w:vAlign w:val="center"/>
          </w:tcPr>
          <w:p w14:paraId="25DECE7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合同金额</w:t>
            </w:r>
          </w:p>
        </w:tc>
      </w:tr>
      <w:tr w14:paraId="6847C533">
        <w:trPr>
          <w:cantSplit/>
          <w:jc w:val="center"/>
        </w:trPr>
        <w:tc>
          <w:tcPr>
            <w:tcW w:w="0" w:type="auto"/>
            <w:shd w:val="clear" w:color="auto" w:fill="auto"/>
            <w:tcMar>
              <w:top w:w="80" w:type="dxa"/>
              <w:left w:w="80" w:type="dxa"/>
              <w:bottom w:w="80" w:type="dxa"/>
              <w:right w:w="80" w:type="dxa"/>
            </w:tcMar>
            <w:vAlign w:val="center"/>
          </w:tcPr>
          <w:p w14:paraId="376FC8D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54368EC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78B9B64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4894215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79688B1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771C8D2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4D7C9FD6">
        <w:trPr>
          <w:cantSplit/>
          <w:jc w:val="center"/>
        </w:trPr>
        <w:tc>
          <w:tcPr>
            <w:tcW w:w="0" w:type="auto"/>
            <w:shd w:val="clear" w:color="auto" w:fill="auto"/>
            <w:tcMar>
              <w:top w:w="80" w:type="dxa"/>
              <w:left w:w="80" w:type="dxa"/>
              <w:bottom w:w="80" w:type="dxa"/>
              <w:right w:w="80" w:type="dxa"/>
            </w:tcMar>
            <w:vAlign w:val="center"/>
          </w:tcPr>
          <w:p w14:paraId="00BC61F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3790DB4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623217C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53810F0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3C90631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639EF7D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117A2F33">
        <w:trPr>
          <w:cantSplit/>
          <w:jc w:val="center"/>
        </w:trPr>
        <w:tc>
          <w:tcPr>
            <w:tcW w:w="0" w:type="auto"/>
            <w:shd w:val="clear" w:color="auto" w:fill="auto"/>
            <w:tcMar>
              <w:top w:w="80" w:type="dxa"/>
              <w:left w:w="80" w:type="dxa"/>
              <w:bottom w:w="80" w:type="dxa"/>
              <w:right w:w="80" w:type="dxa"/>
            </w:tcMar>
            <w:vAlign w:val="center"/>
          </w:tcPr>
          <w:p w14:paraId="33B3356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5579AC1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19FDF0E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1FC9C7B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17AE2A3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4ABE9E1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25857EA5">
        <w:trPr>
          <w:cantSplit/>
          <w:jc w:val="center"/>
        </w:trPr>
        <w:tc>
          <w:tcPr>
            <w:tcW w:w="0" w:type="auto"/>
            <w:shd w:val="clear" w:color="auto" w:fill="auto"/>
            <w:tcMar>
              <w:top w:w="80" w:type="dxa"/>
              <w:left w:w="80" w:type="dxa"/>
              <w:bottom w:w="80" w:type="dxa"/>
              <w:right w:w="80" w:type="dxa"/>
            </w:tcMar>
            <w:vAlign w:val="center"/>
          </w:tcPr>
          <w:p w14:paraId="768BD77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7C2F3F6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699375C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13E775D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48F16E5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5FD3CB8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1DBEB4CE">
        <w:trPr>
          <w:cantSplit/>
          <w:jc w:val="center"/>
        </w:trPr>
        <w:tc>
          <w:tcPr>
            <w:tcW w:w="0" w:type="auto"/>
            <w:shd w:val="clear" w:color="auto" w:fill="auto"/>
            <w:tcMar>
              <w:top w:w="80" w:type="dxa"/>
              <w:left w:w="80" w:type="dxa"/>
              <w:bottom w:w="80" w:type="dxa"/>
              <w:right w:w="80" w:type="dxa"/>
            </w:tcMar>
            <w:vAlign w:val="center"/>
          </w:tcPr>
          <w:p w14:paraId="24CEA8A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7A775C4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25A646D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0BB94F2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3577522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0D9C6DB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07C2BBB0">
        <w:trPr>
          <w:cantSplit/>
          <w:jc w:val="center"/>
        </w:trPr>
        <w:tc>
          <w:tcPr>
            <w:tcW w:w="0" w:type="auto"/>
            <w:shd w:val="clear" w:color="auto" w:fill="auto"/>
            <w:tcMar>
              <w:top w:w="80" w:type="dxa"/>
              <w:left w:w="80" w:type="dxa"/>
              <w:bottom w:w="80" w:type="dxa"/>
              <w:right w:w="80" w:type="dxa"/>
            </w:tcMar>
            <w:vAlign w:val="center"/>
          </w:tcPr>
          <w:p w14:paraId="0C9350A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1594915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596A5F2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080AFD1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3F80C77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0" w:type="auto"/>
            <w:shd w:val="clear" w:color="auto" w:fill="auto"/>
            <w:tcMar>
              <w:top w:w="80" w:type="dxa"/>
              <w:left w:w="80" w:type="dxa"/>
              <w:bottom w:w="80" w:type="dxa"/>
              <w:right w:w="80" w:type="dxa"/>
            </w:tcMar>
            <w:vAlign w:val="center"/>
          </w:tcPr>
          <w:p w14:paraId="4FA1B05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bl>
    <w:p w14:paraId="2BA31F99">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28"/>
          <w:szCs w:val="21"/>
          <w:lang w:eastAsia="zh-CN"/>
        </w:rPr>
      </w:pPr>
      <w:r>
        <w:rPr>
          <w:rFonts w:hint="eastAsia" w:ascii="Times New Roman" w:hAnsi="Times New Roman" w:eastAsia="FangSong_GB2312"/>
          <w:color w:val="auto"/>
          <w:kern w:val="2"/>
          <w:sz w:val="28"/>
          <w:szCs w:val="21"/>
          <w:lang w:eastAsia="zh-CN"/>
        </w:rPr>
        <w:t>注：需提供合同关键页复印件并加盖单位公章作为证明材料。</w:t>
      </w:r>
    </w:p>
    <w:p w14:paraId="778AD70D">
      <w:pPr>
        <w:widowControl w:val="0"/>
        <w:bidi w:val="0"/>
        <w:adjustRightInd w:val="0"/>
        <w:snapToGrid w:val="0"/>
        <w:spacing w:after="0" w:line="580" w:lineRule="exact"/>
        <w:ind w:firstLine="640" w:firstLineChars="200"/>
        <w:contextualSpacing/>
        <w:jc w:val="both"/>
        <w:rPr>
          <w:rFonts w:hint="eastAsia" w:ascii="Times New Roman" w:hAnsi="Times New Roman" w:eastAsia="FangSong_GB2312"/>
          <w:color w:val="auto"/>
          <w:kern w:val="2"/>
          <w:sz w:val="32"/>
          <w:lang w:eastAsia="zh-CN"/>
        </w:rPr>
      </w:pPr>
    </w:p>
    <w:p w14:paraId="116C5848">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法定代表人或授权代表（签字或签章）：________________</w:t>
      </w:r>
    </w:p>
    <w:p w14:paraId="3437C10F">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申报单位名称（加盖公章）：________________</w:t>
      </w:r>
    </w:p>
    <w:p w14:paraId="235E1D7B">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日期：____年___月____日</w:t>
      </w:r>
    </w:p>
    <w:p w14:paraId="7B55A65E">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6B9B482D">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4A46D857">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358CEC3E">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0777B164">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394B6ACB">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5FCED95B">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6176DD65">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06A289F2">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62DE805E">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val="en-US" w:eastAsia="zh-CN"/>
        </w:rPr>
      </w:pPr>
    </w:p>
    <w:p w14:paraId="28F0AA8E">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eastAsia" w:ascii="Times New Roman" w:hAnsi="Times New Roman" w:eastAsia="黑体" w:cstheme="minorBidi"/>
          <w:bCs w:val="0"/>
          <w:color w:val="auto"/>
          <w:kern w:val="2"/>
          <w:sz w:val="32"/>
          <w:szCs w:val="22"/>
          <w:lang w:val="en-US" w:eastAsia="zh-CN"/>
        </w:rPr>
      </w:pPr>
      <w:r>
        <w:rPr>
          <w:rFonts w:hint="eastAsia" w:ascii="Times New Roman" w:hAnsi="Times New Roman" w:eastAsia="黑体" w:cstheme="minorBidi"/>
          <w:bCs w:val="0"/>
          <w:color w:val="auto"/>
          <w:kern w:val="2"/>
          <w:sz w:val="32"/>
          <w:szCs w:val="22"/>
          <w:lang w:val="en-US" w:eastAsia="zh-CN"/>
        </w:rPr>
        <w:t>五、拟投入项目团队</w:t>
      </w:r>
    </w:p>
    <w:p w14:paraId="736FD31B">
      <w:pPr>
        <w:widowControl w:val="0"/>
        <w:bidi w:val="0"/>
        <w:adjustRightInd w:val="0"/>
        <w:snapToGrid w:val="0"/>
        <w:spacing w:after="0" w:line="580" w:lineRule="exact"/>
        <w:contextualSpacing/>
        <w:jc w:val="center"/>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项目团队成员情况表</w:t>
      </w:r>
    </w:p>
    <w:tbl>
      <w:tblPr>
        <w:tblStyle w:val="3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45"/>
        <w:gridCol w:w="946"/>
        <w:gridCol w:w="1704"/>
        <w:gridCol w:w="946"/>
        <w:gridCol w:w="1809"/>
        <w:gridCol w:w="946"/>
        <w:gridCol w:w="1704"/>
      </w:tblGrid>
      <w:tr w14:paraId="50695454">
        <w:trPr>
          <w:cantSplit/>
          <w:tblHeader/>
          <w:jc w:val="center"/>
        </w:trPr>
        <w:tc>
          <w:tcPr>
            <w:tcW w:w="525" w:type="pct"/>
            <w:shd w:val="clear" w:color="auto" w:fill="auto"/>
            <w:tcMar>
              <w:top w:w="80" w:type="dxa"/>
              <w:left w:w="80" w:type="dxa"/>
              <w:bottom w:w="80" w:type="dxa"/>
              <w:right w:w="80" w:type="dxa"/>
            </w:tcMar>
            <w:vAlign w:val="center"/>
          </w:tcPr>
          <w:p w14:paraId="4988844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序号</w:t>
            </w:r>
          </w:p>
        </w:tc>
        <w:tc>
          <w:tcPr>
            <w:tcW w:w="525" w:type="pct"/>
            <w:shd w:val="clear" w:color="auto" w:fill="auto"/>
            <w:tcMar>
              <w:top w:w="80" w:type="dxa"/>
              <w:left w:w="80" w:type="dxa"/>
              <w:bottom w:w="80" w:type="dxa"/>
              <w:right w:w="80" w:type="dxa"/>
            </w:tcMar>
            <w:vAlign w:val="center"/>
          </w:tcPr>
          <w:p w14:paraId="1078193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姓名</w:t>
            </w:r>
          </w:p>
        </w:tc>
        <w:tc>
          <w:tcPr>
            <w:tcW w:w="946" w:type="pct"/>
            <w:shd w:val="clear" w:color="auto" w:fill="auto"/>
            <w:tcMar>
              <w:top w:w="80" w:type="dxa"/>
              <w:left w:w="80" w:type="dxa"/>
              <w:bottom w:w="80" w:type="dxa"/>
              <w:right w:w="80" w:type="dxa"/>
            </w:tcMar>
            <w:vAlign w:val="center"/>
          </w:tcPr>
          <w:p w14:paraId="2C6145D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拟任岗位</w:t>
            </w:r>
          </w:p>
        </w:tc>
        <w:tc>
          <w:tcPr>
            <w:tcW w:w="525" w:type="pct"/>
            <w:shd w:val="clear" w:color="auto" w:fill="auto"/>
            <w:tcMar>
              <w:top w:w="80" w:type="dxa"/>
              <w:left w:w="80" w:type="dxa"/>
              <w:bottom w:w="80" w:type="dxa"/>
              <w:right w:w="80" w:type="dxa"/>
            </w:tcMar>
            <w:vAlign w:val="center"/>
          </w:tcPr>
          <w:p w14:paraId="3FE3915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学历</w:t>
            </w:r>
          </w:p>
        </w:tc>
        <w:tc>
          <w:tcPr>
            <w:tcW w:w="1004" w:type="pct"/>
            <w:shd w:val="clear" w:color="auto" w:fill="auto"/>
            <w:tcMar>
              <w:top w:w="80" w:type="dxa"/>
              <w:left w:w="80" w:type="dxa"/>
              <w:bottom w:w="80" w:type="dxa"/>
              <w:right w:w="80" w:type="dxa"/>
            </w:tcMar>
            <w:vAlign w:val="center"/>
          </w:tcPr>
          <w:p w14:paraId="7F5B441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职称/资格</w:t>
            </w:r>
          </w:p>
        </w:tc>
        <w:tc>
          <w:tcPr>
            <w:tcW w:w="525" w:type="pct"/>
            <w:shd w:val="clear" w:color="auto" w:fill="auto"/>
            <w:tcMar>
              <w:top w:w="80" w:type="dxa"/>
              <w:left w:w="80" w:type="dxa"/>
              <w:bottom w:w="80" w:type="dxa"/>
              <w:right w:w="80" w:type="dxa"/>
            </w:tcMar>
            <w:vAlign w:val="center"/>
          </w:tcPr>
          <w:p w14:paraId="1164F14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专业</w:t>
            </w:r>
          </w:p>
        </w:tc>
        <w:tc>
          <w:tcPr>
            <w:tcW w:w="946" w:type="pct"/>
            <w:shd w:val="clear" w:color="auto" w:fill="auto"/>
            <w:tcMar>
              <w:top w:w="80" w:type="dxa"/>
              <w:left w:w="80" w:type="dxa"/>
              <w:bottom w:w="80" w:type="dxa"/>
              <w:right w:w="80" w:type="dxa"/>
            </w:tcMar>
            <w:vAlign w:val="center"/>
          </w:tcPr>
          <w:p w14:paraId="487F68A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工作年限</w:t>
            </w:r>
          </w:p>
        </w:tc>
      </w:tr>
      <w:tr w14:paraId="0F568CF2">
        <w:trPr>
          <w:cantSplit/>
          <w:jc w:val="center"/>
        </w:trPr>
        <w:tc>
          <w:tcPr>
            <w:tcW w:w="525" w:type="pct"/>
            <w:shd w:val="clear" w:color="auto" w:fill="auto"/>
            <w:tcMar>
              <w:top w:w="80" w:type="dxa"/>
              <w:left w:w="80" w:type="dxa"/>
              <w:bottom w:w="80" w:type="dxa"/>
              <w:right w:w="80" w:type="dxa"/>
            </w:tcMar>
            <w:vAlign w:val="center"/>
          </w:tcPr>
          <w:p w14:paraId="2E7960C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5518E99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1A423D3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292B57A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04" w:type="pct"/>
            <w:shd w:val="clear" w:color="auto" w:fill="auto"/>
            <w:tcMar>
              <w:top w:w="80" w:type="dxa"/>
              <w:left w:w="80" w:type="dxa"/>
              <w:bottom w:w="80" w:type="dxa"/>
              <w:right w:w="80" w:type="dxa"/>
            </w:tcMar>
            <w:vAlign w:val="center"/>
          </w:tcPr>
          <w:p w14:paraId="50ECA56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3CC69C3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305B4C8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78422017">
        <w:trPr>
          <w:cantSplit/>
          <w:jc w:val="center"/>
        </w:trPr>
        <w:tc>
          <w:tcPr>
            <w:tcW w:w="525" w:type="pct"/>
            <w:shd w:val="clear" w:color="auto" w:fill="auto"/>
            <w:tcMar>
              <w:top w:w="80" w:type="dxa"/>
              <w:left w:w="80" w:type="dxa"/>
              <w:bottom w:w="80" w:type="dxa"/>
              <w:right w:w="80" w:type="dxa"/>
            </w:tcMar>
            <w:vAlign w:val="center"/>
          </w:tcPr>
          <w:p w14:paraId="3ABEBE9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09906AD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2C45783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116DC9C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04" w:type="pct"/>
            <w:shd w:val="clear" w:color="auto" w:fill="auto"/>
            <w:tcMar>
              <w:top w:w="80" w:type="dxa"/>
              <w:left w:w="80" w:type="dxa"/>
              <w:bottom w:w="80" w:type="dxa"/>
              <w:right w:w="80" w:type="dxa"/>
            </w:tcMar>
            <w:vAlign w:val="center"/>
          </w:tcPr>
          <w:p w14:paraId="5573103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3900AFC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1802A38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331036A9">
        <w:trPr>
          <w:cantSplit/>
          <w:jc w:val="center"/>
        </w:trPr>
        <w:tc>
          <w:tcPr>
            <w:tcW w:w="525" w:type="pct"/>
            <w:shd w:val="clear" w:color="auto" w:fill="auto"/>
            <w:tcMar>
              <w:top w:w="80" w:type="dxa"/>
              <w:left w:w="80" w:type="dxa"/>
              <w:bottom w:w="80" w:type="dxa"/>
              <w:right w:w="80" w:type="dxa"/>
            </w:tcMar>
            <w:vAlign w:val="center"/>
          </w:tcPr>
          <w:p w14:paraId="0A64A13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6BEADD5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172BCB7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558B650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04" w:type="pct"/>
            <w:shd w:val="clear" w:color="auto" w:fill="auto"/>
            <w:tcMar>
              <w:top w:w="80" w:type="dxa"/>
              <w:left w:w="80" w:type="dxa"/>
              <w:bottom w:w="80" w:type="dxa"/>
              <w:right w:w="80" w:type="dxa"/>
            </w:tcMar>
            <w:vAlign w:val="center"/>
          </w:tcPr>
          <w:p w14:paraId="1D83611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63AEC1C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4823420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192E598B">
        <w:trPr>
          <w:cantSplit/>
          <w:jc w:val="center"/>
        </w:trPr>
        <w:tc>
          <w:tcPr>
            <w:tcW w:w="525" w:type="pct"/>
            <w:shd w:val="clear" w:color="auto" w:fill="auto"/>
            <w:tcMar>
              <w:top w:w="80" w:type="dxa"/>
              <w:left w:w="80" w:type="dxa"/>
              <w:bottom w:w="80" w:type="dxa"/>
              <w:right w:w="80" w:type="dxa"/>
            </w:tcMar>
            <w:vAlign w:val="center"/>
          </w:tcPr>
          <w:p w14:paraId="729F412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376A99F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3B44A39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6BF1343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04" w:type="pct"/>
            <w:shd w:val="clear" w:color="auto" w:fill="auto"/>
            <w:tcMar>
              <w:top w:w="80" w:type="dxa"/>
              <w:left w:w="80" w:type="dxa"/>
              <w:bottom w:w="80" w:type="dxa"/>
              <w:right w:w="80" w:type="dxa"/>
            </w:tcMar>
            <w:vAlign w:val="center"/>
          </w:tcPr>
          <w:p w14:paraId="6C1857D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411586D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6E4037D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56F2BFC7">
        <w:trPr>
          <w:cantSplit/>
          <w:jc w:val="center"/>
        </w:trPr>
        <w:tc>
          <w:tcPr>
            <w:tcW w:w="525" w:type="pct"/>
            <w:shd w:val="clear" w:color="auto" w:fill="auto"/>
            <w:tcMar>
              <w:top w:w="80" w:type="dxa"/>
              <w:left w:w="80" w:type="dxa"/>
              <w:bottom w:w="80" w:type="dxa"/>
              <w:right w:w="80" w:type="dxa"/>
            </w:tcMar>
            <w:vAlign w:val="center"/>
          </w:tcPr>
          <w:p w14:paraId="73C90C7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38AE576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1BEB7D7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0C1B688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04" w:type="pct"/>
            <w:shd w:val="clear" w:color="auto" w:fill="auto"/>
            <w:tcMar>
              <w:top w:w="80" w:type="dxa"/>
              <w:left w:w="80" w:type="dxa"/>
              <w:bottom w:w="80" w:type="dxa"/>
              <w:right w:w="80" w:type="dxa"/>
            </w:tcMar>
            <w:vAlign w:val="center"/>
          </w:tcPr>
          <w:p w14:paraId="5CFE3FF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3FC8F5F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72139C2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7EA153B0">
        <w:trPr>
          <w:cantSplit/>
          <w:jc w:val="center"/>
        </w:trPr>
        <w:tc>
          <w:tcPr>
            <w:tcW w:w="525" w:type="pct"/>
            <w:shd w:val="clear" w:color="auto" w:fill="auto"/>
            <w:tcMar>
              <w:top w:w="80" w:type="dxa"/>
              <w:left w:w="80" w:type="dxa"/>
              <w:bottom w:w="80" w:type="dxa"/>
              <w:right w:w="80" w:type="dxa"/>
            </w:tcMar>
            <w:vAlign w:val="center"/>
          </w:tcPr>
          <w:p w14:paraId="701398E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498C4B9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2D1E435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000BCA1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04" w:type="pct"/>
            <w:shd w:val="clear" w:color="auto" w:fill="auto"/>
            <w:tcMar>
              <w:top w:w="80" w:type="dxa"/>
              <w:left w:w="80" w:type="dxa"/>
              <w:bottom w:w="80" w:type="dxa"/>
              <w:right w:w="80" w:type="dxa"/>
            </w:tcMar>
            <w:vAlign w:val="center"/>
          </w:tcPr>
          <w:p w14:paraId="3F2411A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3A41997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10C2464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71AA9C8D">
        <w:trPr>
          <w:cantSplit/>
          <w:jc w:val="center"/>
        </w:trPr>
        <w:tc>
          <w:tcPr>
            <w:tcW w:w="525" w:type="pct"/>
            <w:shd w:val="clear" w:color="auto" w:fill="auto"/>
            <w:tcMar>
              <w:top w:w="80" w:type="dxa"/>
              <w:left w:w="80" w:type="dxa"/>
              <w:bottom w:w="80" w:type="dxa"/>
              <w:right w:w="80" w:type="dxa"/>
            </w:tcMar>
            <w:vAlign w:val="center"/>
          </w:tcPr>
          <w:p w14:paraId="750E1FA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7FA4B34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752A425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5BCD1EA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04" w:type="pct"/>
            <w:shd w:val="clear" w:color="auto" w:fill="auto"/>
            <w:tcMar>
              <w:top w:w="80" w:type="dxa"/>
              <w:left w:w="80" w:type="dxa"/>
              <w:bottom w:w="80" w:type="dxa"/>
              <w:right w:w="80" w:type="dxa"/>
            </w:tcMar>
            <w:vAlign w:val="center"/>
          </w:tcPr>
          <w:p w14:paraId="630D67D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3D71796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744DDAB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1824C745">
        <w:trPr>
          <w:cantSplit/>
          <w:jc w:val="center"/>
        </w:trPr>
        <w:tc>
          <w:tcPr>
            <w:tcW w:w="525" w:type="pct"/>
            <w:shd w:val="clear" w:color="auto" w:fill="auto"/>
            <w:tcMar>
              <w:top w:w="80" w:type="dxa"/>
              <w:left w:w="80" w:type="dxa"/>
              <w:bottom w:w="80" w:type="dxa"/>
              <w:right w:w="80" w:type="dxa"/>
            </w:tcMar>
            <w:vAlign w:val="center"/>
          </w:tcPr>
          <w:p w14:paraId="153E727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08A6FFA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6494A0F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461C974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04" w:type="pct"/>
            <w:shd w:val="clear" w:color="auto" w:fill="auto"/>
            <w:tcMar>
              <w:top w:w="80" w:type="dxa"/>
              <w:left w:w="80" w:type="dxa"/>
              <w:bottom w:w="80" w:type="dxa"/>
              <w:right w:w="80" w:type="dxa"/>
            </w:tcMar>
            <w:vAlign w:val="center"/>
          </w:tcPr>
          <w:p w14:paraId="6B781BF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525" w:type="pct"/>
            <w:shd w:val="clear" w:color="auto" w:fill="auto"/>
            <w:tcMar>
              <w:top w:w="80" w:type="dxa"/>
              <w:left w:w="80" w:type="dxa"/>
              <w:bottom w:w="80" w:type="dxa"/>
              <w:right w:w="80" w:type="dxa"/>
            </w:tcMar>
            <w:vAlign w:val="center"/>
          </w:tcPr>
          <w:p w14:paraId="3854786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46" w:type="pct"/>
            <w:shd w:val="clear" w:color="auto" w:fill="auto"/>
            <w:tcMar>
              <w:top w:w="80" w:type="dxa"/>
              <w:left w:w="80" w:type="dxa"/>
              <w:bottom w:w="80" w:type="dxa"/>
              <w:right w:w="80" w:type="dxa"/>
            </w:tcMar>
            <w:vAlign w:val="center"/>
          </w:tcPr>
          <w:p w14:paraId="1AD5504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bl>
    <w:p w14:paraId="1DC271A2">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28"/>
          <w:szCs w:val="21"/>
          <w:lang w:eastAsia="zh-CN"/>
        </w:rPr>
      </w:pPr>
      <w:r>
        <w:rPr>
          <w:rFonts w:hint="eastAsia" w:ascii="Times New Roman" w:hAnsi="Times New Roman" w:eastAsia="FangSong_GB2312"/>
          <w:color w:val="auto"/>
          <w:kern w:val="2"/>
          <w:sz w:val="28"/>
          <w:szCs w:val="21"/>
          <w:lang w:eastAsia="zh-CN"/>
        </w:rPr>
        <w:t>注：项目负责人和关键人员应提供职称证书、学历学位证书、职业资格证书（如有）。</w:t>
      </w:r>
    </w:p>
    <w:p w14:paraId="50B39A0D">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71098D54">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2FE0CA9D">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法定代表人或授权代表（签字或签章）：________________</w:t>
      </w:r>
    </w:p>
    <w:p w14:paraId="29B71CA9">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申报单位名称（加盖公章）：________________</w:t>
      </w:r>
    </w:p>
    <w:p w14:paraId="14B702AB">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日期：____年___月____日</w:t>
      </w:r>
    </w:p>
    <w:p w14:paraId="31A73A4C">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25D48C87">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49F9DF52">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5E4C6661">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334716A1">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07090AB1">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11D1E628">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eastAsia" w:ascii="Times New Roman" w:hAnsi="Times New Roman" w:eastAsia="黑体" w:cstheme="minorBidi"/>
          <w:bCs w:val="0"/>
          <w:color w:val="auto"/>
          <w:kern w:val="2"/>
          <w:sz w:val="32"/>
          <w:szCs w:val="22"/>
          <w:lang w:val="en-US" w:eastAsia="zh-CN"/>
        </w:rPr>
      </w:pPr>
      <w:r>
        <w:rPr>
          <w:rFonts w:hint="eastAsia" w:ascii="Times New Roman" w:hAnsi="Times New Roman" w:eastAsia="黑体" w:cstheme="minorBidi"/>
          <w:bCs w:val="0"/>
          <w:color w:val="auto"/>
          <w:kern w:val="2"/>
          <w:sz w:val="32"/>
          <w:szCs w:val="22"/>
          <w:lang w:val="en-US" w:eastAsia="zh-CN"/>
        </w:rPr>
        <w:t>六、项目实施方案</w:t>
      </w:r>
    </w:p>
    <w:p w14:paraId="58526521">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val="en-US" w:eastAsia="zh-CN"/>
        </w:rPr>
        <w:t>格式自拟</w:t>
      </w:r>
      <w:r>
        <w:rPr>
          <w:rFonts w:hint="eastAsia" w:ascii="Times New Roman" w:hAnsi="Times New Roman" w:eastAsia="FangSong_GB2312"/>
          <w:color w:val="auto"/>
          <w:kern w:val="2"/>
          <w:sz w:val="32"/>
          <w:lang w:eastAsia="zh-CN"/>
        </w:rPr>
        <w:t>。</w:t>
      </w:r>
    </w:p>
    <w:p w14:paraId="04387602">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4A761497">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147600DB">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761D8EB4">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7EA550B5">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1DFE328A">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0DFDBD64">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7070714F">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05AF91EA">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3A0E15BF">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06120ABE">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15FF727C">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37AC2F2A">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321C5497">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2E6B6006">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11D49693">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54E012D8">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7DA1503F">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4C37509C">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3617984B">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4C18FA2B">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731D07FC">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p>
    <w:p w14:paraId="7C33128D">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eastAsia" w:ascii="Times New Roman" w:hAnsi="Times New Roman" w:eastAsia="黑体" w:cstheme="minorBidi"/>
          <w:bCs w:val="0"/>
          <w:color w:val="auto"/>
          <w:kern w:val="2"/>
          <w:sz w:val="32"/>
          <w:szCs w:val="22"/>
          <w:lang w:val="en-US" w:eastAsia="zh-CN"/>
        </w:rPr>
      </w:pPr>
      <w:r>
        <w:rPr>
          <w:rFonts w:hint="eastAsia" w:ascii="Times New Roman" w:hAnsi="Times New Roman" w:eastAsia="黑体" w:cstheme="minorBidi"/>
          <w:bCs w:val="0"/>
          <w:color w:val="auto"/>
          <w:kern w:val="2"/>
          <w:sz w:val="32"/>
          <w:szCs w:val="22"/>
          <w:lang w:val="en-US" w:eastAsia="zh-CN"/>
        </w:rPr>
        <w:t>七、报价文件</w:t>
      </w:r>
    </w:p>
    <w:p w14:paraId="2860DD5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报价</w:t>
      </w:r>
      <w:r>
        <w:rPr>
          <w:rFonts w:hint="eastAsia" w:ascii="Times New Roman" w:hAnsi="Times New Roman" w:eastAsia="FangSong_GB2312"/>
          <w:color w:val="auto"/>
          <w:kern w:val="2"/>
          <w:sz w:val="32"/>
          <w:lang w:val="en-US" w:eastAsia="zh-CN"/>
        </w:rPr>
        <w:t>一览</w:t>
      </w:r>
      <w:r>
        <w:rPr>
          <w:rFonts w:hint="eastAsia" w:ascii="Times New Roman" w:hAnsi="Times New Roman" w:eastAsia="FangSong_GB2312"/>
          <w:color w:val="auto"/>
          <w:kern w:val="2"/>
          <w:sz w:val="32"/>
          <w:lang w:eastAsia="zh-CN"/>
        </w:rPr>
        <w:t>表</w:t>
      </w:r>
    </w:p>
    <w:tbl>
      <w:tblPr>
        <w:tblStyle w:val="3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76"/>
        <w:gridCol w:w="2447"/>
        <w:gridCol w:w="1756"/>
        <w:gridCol w:w="2262"/>
        <w:gridCol w:w="1858"/>
      </w:tblGrid>
      <w:tr w14:paraId="11203094">
        <w:trPr>
          <w:cantSplit/>
          <w:tblHeader/>
          <w:jc w:val="center"/>
        </w:trPr>
        <w:tc>
          <w:tcPr>
            <w:tcW w:w="376" w:type="pct"/>
            <w:shd w:val="clear" w:color="auto" w:fill="auto"/>
            <w:tcMar>
              <w:top w:w="80" w:type="dxa"/>
              <w:left w:w="80" w:type="dxa"/>
              <w:bottom w:w="80" w:type="dxa"/>
              <w:right w:w="80" w:type="dxa"/>
            </w:tcMar>
            <w:vAlign w:val="center"/>
          </w:tcPr>
          <w:p w14:paraId="73D795D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序号</w:t>
            </w:r>
          </w:p>
        </w:tc>
        <w:tc>
          <w:tcPr>
            <w:tcW w:w="1359" w:type="pct"/>
            <w:shd w:val="clear" w:color="auto" w:fill="auto"/>
            <w:tcMar>
              <w:top w:w="80" w:type="dxa"/>
              <w:left w:w="80" w:type="dxa"/>
              <w:bottom w:w="80" w:type="dxa"/>
              <w:right w:w="80" w:type="dxa"/>
            </w:tcMar>
            <w:vAlign w:val="center"/>
          </w:tcPr>
          <w:p w14:paraId="4D41296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分项名称</w:t>
            </w:r>
          </w:p>
        </w:tc>
        <w:tc>
          <w:tcPr>
            <w:tcW w:w="975" w:type="pct"/>
            <w:shd w:val="clear" w:color="auto" w:fill="auto"/>
            <w:tcMar>
              <w:top w:w="80" w:type="dxa"/>
              <w:left w:w="80" w:type="dxa"/>
              <w:bottom w:w="80" w:type="dxa"/>
              <w:right w:w="80" w:type="dxa"/>
            </w:tcMar>
            <w:vAlign w:val="center"/>
          </w:tcPr>
          <w:p w14:paraId="5459E11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val="en-US" w:eastAsia="zh-CN"/>
              </w:rPr>
              <w:t>价格</w:t>
            </w:r>
          </w:p>
        </w:tc>
        <w:tc>
          <w:tcPr>
            <w:tcW w:w="1256" w:type="pct"/>
            <w:shd w:val="clear" w:color="auto" w:fill="auto"/>
            <w:tcMar>
              <w:top w:w="80" w:type="dxa"/>
              <w:left w:w="80" w:type="dxa"/>
              <w:bottom w:w="80" w:type="dxa"/>
              <w:right w:w="80" w:type="dxa"/>
            </w:tcMar>
            <w:vAlign w:val="center"/>
          </w:tcPr>
          <w:p w14:paraId="27B8BEA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val="en-US" w:eastAsia="zh-CN"/>
              </w:rPr>
              <w:t>计算依据</w:t>
            </w:r>
          </w:p>
        </w:tc>
        <w:tc>
          <w:tcPr>
            <w:tcW w:w="1031" w:type="pct"/>
            <w:shd w:val="clear" w:color="auto" w:fill="auto"/>
            <w:tcMar>
              <w:top w:w="80" w:type="dxa"/>
              <w:left w:w="80" w:type="dxa"/>
              <w:bottom w:w="80" w:type="dxa"/>
              <w:right w:w="80" w:type="dxa"/>
            </w:tcMar>
            <w:vAlign w:val="center"/>
          </w:tcPr>
          <w:p w14:paraId="6A1ABEB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val="en-US" w:eastAsia="zh-CN"/>
              </w:rPr>
              <w:t>备注</w:t>
            </w:r>
          </w:p>
        </w:tc>
      </w:tr>
      <w:tr w14:paraId="5BE7DBE4">
        <w:trPr>
          <w:cantSplit/>
          <w:jc w:val="center"/>
        </w:trPr>
        <w:tc>
          <w:tcPr>
            <w:tcW w:w="376" w:type="pct"/>
            <w:shd w:val="clear" w:color="auto" w:fill="auto"/>
            <w:tcMar>
              <w:top w:w="80" w:type="dxa"/>
              <w:left w:w="80" w:type="dxa"/>
              <w:bottom w:w="80" w:type="dxa"/>
              <w:right w:w="80" w:type="dxa"/>
            </w:tcMar>
            <w:vAlign w:val="center"/>
          </w:tcPr>
          <w:p w14:paraId="53BB091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1</w:t>
            </w:r>
          </w:p>
        </w:tc>
        <w:tc>
          <w:tcPr>
            <w:tcW w:w="1359" w:type="pct"/>
            <w:shd w:val="clear" w:color="auto" w:fill="auto"/>
            <w:tcMar>
              <w:top w:w="80" w:type="dxa"/>
              <w:left w:w="80" w:type="dxa"/>
              <w:bottom w:w="80" w:type="dxa"/>
              <w:right w:w="80" w:type="dxa"/>
            </w:tcMar>
            <w:vAlign w:val="center"/>
          </w:tcPr>
          <w:p w14:paraId="1A86D82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75" w:type="pct"/>
            <w:shd w:val="clear" w:color="auto" w:fill="auto"/>
            <w:tcMar>
              <w:top w:w="80" w:type="dxa"/>
              <w:left w:w="80" w:type="dxa"/>
              <w:bottom w:w="80" w:type="dxa"/>
              <w:right w:w="80" w:type="dxa"/>
            </w:tcMar>
            <w:vAlign w:val="center"/>
          </w:tcPr>
          <w:p w14:paraId="36A1CC5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256" w:type="pct"/>
            <w:shd w:val="clear" w:color="auto" w:fill="auto"/>
            <w:tcMar>
              <w:top w:w="80" w:type="dxa"/>
              <w:left w:w="80" w:type="dxa"/>
              <w:bottom w:w="80" w:type="dxa"/>
              <w:right w:w="80" w:type="dxa"/>
            </w:tcMar>
            <w:vAlign w:val="center"/>
          </w:tcPr>
          <w:p w14:paraId="56D0FE3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31" w:type="pct"/>
            <w:shd w:val="clear" w:color="auto" w:fill="auto"/>
            <w:tcMar>
              <w:top w:w="80" w:type="dxa"/>
              <w:left w:w="80" w:type="dxa"/>
              <w:bottom w:w="80" w:type="dxa"/>
              <w:right w:w="80" w:type="dxa"/>
            </w:tcMar>
            <w:vAlign w:val="center"/>
          </w:tcPr>
          <w:p w14:paraId="6BF70B2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71ADA4B8">
        <w:trPr>
          <w:cantSplit/>
          <w:jc w:val="center"/>
        </w:trPr>
        <w:tc>
          <w:tcPr>
            <w:tcW w:w="376" w:type="pct"/>
            <w:shd w:val="clear" w:color="auto" w:fill="auto"/>
            <w:tcMar>
              <w:top w:w="80" w:type="dxa"/>
              <w:left w:w="80" w:type="dxa"/>
              <w:bottom w:w="80" w:type="dxa"/>
              <w:right w:w="80" w:type="dxa"/>
            </w:tcMar>
            <w:vAlign w:val="center"/>
          </w:tcPr>
          <w:p w14:paraId="1509215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2</w:t>
            </w:r>
          </w:p>
        </w:tc>
        <w:tc>
          <w:tcPr>
            <w:tcW w:w="1359" w:type="pct"/>
            <w:shd w:val="clear" w:color="auto" w:fill="auto"/>
            <w:tcMar>
              <w:top w:w="80" w:type="dxa"/>
              <w:left w:w="80" w:type="dxa"/>
              <w:bottom w:w="80" w:type="dxa"/>
              <w:right w:w="80" w:type="dxa"/>
            </w:tcMar>
            <w:vAlign w:val="center"/>
          </w:tcPr>
          <w:p w14:paraId="15A9F64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75" w:type="pct"/>
            <w:shd w:val="clear" w:color="auto" w:fill="auto"/>
            <w:tcMar>
              <w:top w:w="80" w:type="dxa"/>
              <w:left w:w="80" w:type="dxa"/>
              <w:bottom w:w="80" w:type="dxa"/>
              <w:right w:w="80" w:type="dxa"/>
            </w:tcMar>
            <w:vAlign w:val="center"/>
          </w:tcPr>
          <w:p w14:paraId="0033F04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256" w:type="pct"/>
            <w:shd w:val="clear" w:color="auto" w:fill="auto"/>
            <w:tcMar>
              <w:top w:w="80" w:type="dxa"/>
              <w:left w:w="80" w:type="dxa"/>
              <w:bottom w:w="80" w:type="dxa"/>
              <w:right w:w="80" w:type="dxa"/>
            </w:tcMar>
            <w:vAlign w:val="center"/>
          </w:tcPr>
          <w:p w14:paraId="55AB57F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31" w:type="pct"/>
            <w:shd w:val="clear" w:color="auto" w:fill="auto"/>
            <w:tcMar>
              <w:top w:w="80" w:type="dxa"/>
              <w:left w:w="80" w:type="dxa"/>
              <w:bottom w:w="80" w:type="dxa"/>
              <w:right w:w="80" w:type="dxa"/>
            </w:tcMar>
            <w:vAlign w:val="center"/>
          </w:tcPr>
          <w:p w14:paraId="0678AF9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2131006B">
        <w:trPr>
          <w:cantSplit/>
          <w:jc w:val="center"/>
        </w:trPr>
        <w:tc>
          <w:tcPr>
            <w:tcW w:w="376" w:type="pct"/>
            <w:shd w:val="clear" w:color="auto" w:fill="auto"/>
            <w:tcMar>
              <w:top w:w="80" w:type="dxa"/>
              <w:left w:w="80" w:type="dxa"/>
              <w:bottom w:w="80" w:type="dxa"/>
              <w:right w:w="80" w:type="dxa"/>
            </w:tcMar>
            <w:vAlign w:val="center"/>
          </w:tcPr>
          <w:p w14:paraId="2D0DC55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3</w:t>
            </w:r>
          </w:p>
        </w:tc>
        <w:tc>
          <w:tcPr>
            <w:tcW w:w="1359" w:type="pct"/>
            <w:shd w:val="clear" w:color="auto" w:fill="auto"/>
            <w:tcMar>
              <w:top w:w="80" w:type="dxa"/>
              <w:left w:w="80" w:type="dxa"/>
              <w:bottom w:w="80" w:type="dxa"/>
              <w:right w:w="80" w:type="dxa"/>
            </w:tcMar>
            <w:vAlign w:val="center"/>
          </w:tcPr>
          <w:p w14:paraId="6669AA1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975" w:type="pct"/>
            <w:shd w:val="clear" w:color="auto" w:fill="auto"/>
            <w:tcMar>
              <w:top w:w="80" w:type="dxa"/>
              <w:left w:w="80" w:type="dxa"/>
              <w:bottom w:w="80" w:type="dxa"/>
              <w:right w:w="80" w:type="dxa"/>
            </w:tcMar>
            <w:vAlign w:val="center"/>
          </w:tcPr>
          <w:p w14:paraId="669EDD4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256" w:type="pct"/>
            <w:shd w:val="clear" w:color="auto" w:fill="auto"/>
            <w:tcMar>
              <w:top w:w="80" w:type="dxa"/>
              <w:left w:w="80" w:type="dxa"/>
              <w:bottom w:w="80" w:type="dxa"/>
              <w:right w:w="80" w:type="dxa"/>
            </w:tcMar>
            <w:vAlign w:val="center"/>
          </w:tcPr>
          <w:p w14:paraId="0AB2CA0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31" w:type="pct"/>
            <w:shd w:val="clear" w:color="auto" w:fill="auto"/>
            <w:tcMar>
              <w:top w:w="80" w:type="dxa"/>
              <w:left w:w="80" w:type="dxa"/>
              <w:bottom w:w="80" w:type="dxa"/>
              <w:right w:w="80" w:type="dxa"/>
            </w:tcMar>
            <w:vAlign w:val="center"/>
          </w:tcPr>
          <w:p w14:paraId="3877F87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3E6F0B33">
        <w:trPr>
          <w:cantSplit/>
          <w:jc w:val="center"/>
        </w:trPr>
        <w:tc>
          <w:tcPr>
            <w:tcW w:w="376" w:type="pct"/>
            <w:shd w:val="clear" w:color="auto" w:fill="auto"/>
            <w:tcMar>
              <w:top w:w="80" w:type="dxa"/>
              <w:left w:w="80" w:type="dxa"/>
              <w:bottom w:w="80" w:type="dxa"/>
              <w:right w:w="80" w:type="dxa"/>
            </w:tcMar>
            <w:vAlign w:val="center"/>
          </w:tcPr>
          <w:p w14:paraId="74F4676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w:t>
            </w:r>
          </w:p>
        </w:tc>
        <w:tc>
          <w:tcPr>
            <w:tcW w:w="1359" w:type="pct"/>
            <w:shd w:val="clear" w:color="auto" w:fill="auto"/>
            <w:tcMar>
              <w:top w:w="80" w:type="dxa"/>
              <w:left w:w="80" w:type="dxa"/>
              <w:bottom w:w="80" w:type="dxa"/>
              <w:right w:w="80" w:type="dxa"/>
            </w:tcMar>
            <w:vAlign w:val="center"/>
          </w:tcPr>
          <w:p w14:paraId="62C26A7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w:t>
            </w:r>
          </w:p>
        </w:tc>
        <w:tc>
          <w:tcPr>
            <w:tcW w:w="975" w:type="pct"/>
            <w:shd w:val="clear" w:color="auto" w:fill="auto"/>
            <w:tcMar>
              <w:top w:w="80" w:type="dxa"/>
              <w:left w:w="80" w:type="dxa"/>
              <w:bottom w:w="80" w:type="dxa"/>
              <w:right w:w="80" w:type="dxa"/>
            </w:tcMar>
            <w:vAlign w:val="center"/>
          </w:tcPr>
          <w:p w14:paraId="49332A1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256" w:type="pct"/>
            <w:shd w:val="clear" w:color="auto" w:fill="auto"/>
            <w:tcMar>
              <w:top w:w="80" w:type="dxa"/>
              <w:left w:w="80" w:type="dxa"/>
              <w:bottom w:w="80" w:type="dxa"/>
              <w:right w:w="80" w:type="dxa"/>
            </w:tcMar>
            <w:vAlign w:val="center"/>
          </w:tcPr>
          <w:p w14:paraId="341D27A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031" w:type="pct"/>
            <w:shd w:val="clear" w:color="auto" w:fill="auto"/>
            <w:tcMar>
              <w:top w:w="80" w:type="dxa"/>
              <w:left w:w="80" w:type="dxa"/>
              <w:bottom w:w="80" w:type="dxa"/>
              <w:right w:w="80" w:type="dxa"/>
            </w:tcMar>
            <w:vAlign w:val="center"/>
          </w:tcPr>
          <w:p w14:paraId="174B8E3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r>
      <w:tr w14:paraId="780A3F5E">
        <w:trPr>
          <w:cantSplit/>
          <w:jc w:val="center"/>
        </w:trPr>
        <w:tc>
          <w:tcPr>
            <w:tcW w:w="376" w:type="pct"/>
            <w:shd w:val="clear" w:color="auto" w:fill="auto"/>
            <w:tcMar>
              <w:top w:w="80" w:type="dxa"/>
              <w:left w:w="80" w:type="dxa"/>
              <w:bottom w:w="80" w:type="dxa"/>
              <w:right w:w="80" w:type="dxa"/>
            </w:tcMar>
            <w:vAlign w:val="center"/>
          </w:tcPr>
          <w:p w14:paraId="3265CB1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eastAsia" w:ascii="Times New Roman" w:hAnsi="Times New Roman" w:eastAsia="FangSong_GB2312"/>
                <w:color w:val="auto"/>
                <w:kern w:val="2"/>
                <w:sz w:val="32"/>
                <w:lang w:eastAsia="zh-CN"/>
              </w:rPr>
            </w:pPr>
          </w:p>
        </w:tc>
        <w:tc>
          <w:tcPr>
            <w:tcW w:w="1359" w:type="pct"/>
            <w:shd w:val="clear" w:color="auto" w:fill="auto"/>
            <w:tcMar>
              <w:top w:w="80" w:type="dxa"/>
              <w:left w:w="80" w:type="dxa"/>
              <w:bottom w:w="80" w:type="dxa"/>
              <w:right w:w="80" w:type="dxa"/>
            </w:tcMar>
            <w:vAlign w:val="center"/>
          </w:tcPr>
          <w:p w14:paraId="43860C6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FangSong_GB2312"/>
                <w:color w:val="auto"/>
                <w:kern w:val="2"/>
                <w:sz w:val="32"/>
                <w:lang w:val="en-US" w:eastAsia="zh-CN"/>
              </w:rPr>
            </w:pPr>
            <w:r>
              <w:rPr>
                <w:rFonts w:hint="eastAsia" w:ascii="Times New Roman" w:hAnsi="Times New Roman" w:eastAsia="FangSong_GB2312"/>
                <w:color w:val="auto"/>
                <w:kern w:val="2"/>
                <w:sz w:val="32"/>
                <w:lang w:val="en-US" w:eastAsia="zh-CN"/>
              </w:rPr>
              <w:t>总计</w:t>
            </w:r>
          </w:p>
        </w:tc>
        <w:tc>
          <w:tcPr>
            <w:tcW w:w="3263" w:type="pct"/>
            <w:gridSpan w:val="3"/>
            <w:shd w:val="clear" w:color="auto" w:fill="auto"/>
            <w:tcMar>
              <w:top w:w="80" w:type="dxa"/>
              <w:left w:w="80" w:type="dxa"/>
              <w:bottom w:w="80" w:type="dxa"/>
              <w:right w:w="80" w:type="dxa"/>
            </w:tcMar>
            <w:vAlign w:val="center"/>
          </w:tcPr>
          <w:p w14:paraId="06DF3AC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left"/>
              <w:textAlignment w:val="auto"/>
              <w:rPr>
                <w:rFonts w:hint="eastAsia" w:ascii="Times New Roman" w:hAnsi="Times New Roman" w:eastAsia="FangSong_GB2312"/>
                <w:color w:val="auto"/>
                <w:kern w:val="2"/>
                <w:sz w:val="32"/>
                <w:lang w:val="en-US" w:eastAsia="zh-CN"/>
              </w:rPr>
            </w:pPr>
            <w:r>
              <w:rPr>
                <w:rFonts w:hint="eastAsia" w:ascii="Times New Roman" w:hAnsi="Times New Roman" w:eastAsia="FangSong_GB2312"/>
                <w:color w:val="auto"/>
                <w:kern w:val="2"/>
                <w:sz w:val="32"/>
                <w:lang w:val="en-US" w:eastAsia="zh-CN"/>
              </w:rPr>
              <w:t>小写：</w:t>
            </w:r>
          </w:p>
          <w:p w14:paraId="4F1FE26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contextualSpacing/>
              <w:jc w:val="left"/>
              <w:textAlignment w:val="auto"/>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val="en-US" w:eastAsia="zh-CN"/>
              </w:rPr>
              <w:t>大写：</w:t>
            </w:r>
          </w:p>
        </w:tc>
      </w:tr>
    </w:tbl>
    <w:p w14:paraId="025594B6">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法定代表人或授权代表（签字或签章）：________________</w:t>
      </w:r>
    </w:p>
    <w:p w14:paraId="1845EA37">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申报单位名称（加盖公章）：________________</w:t>
      </w:r>
    </w:p>
    <w:p w14:paraId="2596F64C">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eastAsia="zh-CN"/>
        </w:rPr>
        <w:t>日期：____年___月____日</w:t>
      </w:r>
    </w:p>
    <w:p w14:paraId="5D2B3866">
      <w:pPr>
        <w:widowControl/>
        <w:spacing w:before="0" w:after="0" w:line="360" w:lineRule="auto"/>
        <w:ind w:firstLine="0"/>
        <w:jc w:val="left"/>
      </w:pPr>
    </w:p>
    <w:p w14:paraId="5A702451">
      <w:pPr>
        <w:widowControl/>
        <w:spacing w:before="0" w:after="0" w:line="360" w:lineRule="auto"/>
        <w:ind w:firstLine="0"/>
        <w:jc w:val="left"/>
      </w:pPr>
    </w:p>
    <w:p w14:paraId="604BCCA0">
      <w:pPr>
        <w:widowControl/>
        <w:spacing w:before="0" w:after="0" w:line="360" w:lineRule="auto"/>
        <w:ind w:firstLine="0"/>
        <w:jc w:val="left"/>
      </w:pPr>
    </w:p>
    <w:p w14:paraId="4525F430">
      <w:pPr>
        <w:widowControl/>
        <w:spacing w:before="0" w:after="0" w:line="360" w:lineRule="auto"/>
        <w:ind w:firstLine="0"/>
        <w:jc w:val="left"/>
      </w:pPr>
    </w:p>
    <w:p w14:paraId="5C653FD5">
      <w:pPr>
        <w:widowControl/>
        <w:spacing w:before="0" w:after="0" w:line="360" w:lineRule="auto"/>
        <w:ind w:firstLine="0"/>
        <w:jc w:val="left"/>
      </w:pPr>
    </w:p>
    <w:p w14:paraId="705DF4A2">
      <w:pPr>
        <w:widowControl/>
        <w:spacing w:before="0" w:after="0" w:line="360" w:lineRule="auto"/>
        <w:ind w:firstLine="0"/>
        <w:jc w:val="left"/>
      </w:pPr>
    </w:p>
    <w:p w14:paraId="1CF09A98">
      <w:pPr>
        <w:widowControl/>
        <w:spacing w:before="0" w:after="0" w:line="360" w:lineRule="auto"/>
        <w:ind w:firstLine="0"/>
        <w:jc w:val="left"/>
      </w:pPr>
    </w:p>
    <w:p w14:paraId="34ACD35D">
      <w:pPr>
        <w:widowControl/>
        <w:spacing w:before="0" w:after="0" w:line="360" w:lineRule="auto"/>
        <w:ind w:firstLine="0"/>
        <w:jc w:val="left"/>
      </w:pPr>
    </w:p>
    <w:p w14:paraId="2D6523C8">
      <w:pPr>
        <w:widowControl/>
        <w:spacing w:before="0" w:after="0" w:line="360" w:lineRule="auto"/>
        <w:ind w:firstLine="0"/>
        <w:jc w:val="left"/>
      </w:pPr>
    </w:p>
    <w:p w14:paraId="2206EB73">
      <w:pPr>
        <w:pStyle w:val="4"/>
        <w:widowControl w:val="0"/>
        <w:bidi w:val="0"/>
        <w:adjustRightInd w:val="0"/>
        <w:snapToGrid w:val="0"/>
        <w:spacing w:before="0" w:beforeLines="0" w:beforeAutospacing="0" w:after="0" w:afterLines="0" w:afterAutospacing="0" w:line="580" w:lineRule="exact"/>
        <w:ind w:firstLine="643" w:firstLineChars="200"/>
        <w:contextualSpacing/>
        <w:jc w:val="both"/>
        <w:rPr>
          <w:rFonts w:hint="eastAsia" w:ascii="Times New Roman" w:hAnsi="Times New Roman" w:eastAsia="黑体" w:cstheme="minorBidi"/>
          <w:bCs w:val="0"/>
          <w:color w:val="auto"/>
          <w:kern w:val="2"/>
          <w:sz w:val="32"/>
          <w:szCs w:val="22"/>
          <w:lang w:val="en-US" w:eastAsia="zh-CN"/>
        </w:rPr>
      </w:pPr>
      <w:r>
        <w:rPr>
          <w:rFonts w:hint="eastAsia" w:ascii="Times New Roman" w:hAnsi="Times New Roman" w:eastAsia="黑体" w:cstheme="minorBidi"/>
          <w:bCs w:val="0"/>
          <w:color w:val="auto"/>
          <w:kern w:val="2"/>
          <w:sz w:val="32"/>
          <w:szCs w:val="22"/>
          <w:lang w:val="en-US" w:eastAsia="zh-CN"/>
        </w:rPr>
        <w:t>八、申报单位认为需要提供的其他材料</w:t>
      </w:r>
    </w:p>
    <w:p w14:paraId="0F72C223">
      <w:pPr>
        <w:widowControl w:val="0"/>
        <w:bidi w:val="0"/>
        <w:adjustRightInd w:val="0"/>
        <w:snapToGrid w:val="0"/>
        <w:spacing w:after="0" w:line="580" w:lineRule="exact"/>
        <w:contextualSpacing/>
        <w:jc w:val="both"/>
        <w:rPr>
          <w:rFonts w:hint="eastAsia" w:ascii="Times New Roman" w:hAnsi="Times New Roman" w:eastAsia="FangSong_GB2312"/>
          <w:color w:val="auto"/>
          <w:kern w:val="2"/>
          <w:sz w:val="32"/>
          <w:lang w:eastAsia="zh-CN"/>
        </w:rPr>
      </w:pPr>
      <w:r>
        <w:rPr>
          <w:rFonts w:hint="eastAsia" w:ascii="Times New Roman" w:hAnsi="Times New Roman" w:eastAsia="FangSong_GB2312"/>
          <w:color w:val="auto"/>
          <w:kern w:val="2"/>
          <w:sz w:val="32"/>
          <w:lang w:val="en-US" w:eastAsia="zh-CN"/>
        </w:rPr>
        <w:t>格式自拟</w:t>
      </w:r>
      <w:r>
        <w:rPr>
          <w:rFonts w:hint="eastAsia" w:ascii="Times New Roman" w:hAnsi="Times New Roman" w:eastAsia="FangSong_GB2312"/>
          <w:color w:val="auto"/>
          <w:kern w:val="2"/>
          <w:sz w:val="32"/>
          <w:lang w:eastAsia="zh-CN"/>
        </w:rPr>
        <w:t>。</w:t>
      </w:r>
    </w:p>
    <w:p w14:paraId="01541790">
      <w:pPr>
        <w:widowControl/>
        <w:spacing w:before="0" w:after="0" w:line="360" w:lineRule="auto"/>
        <w:ind w:firstLine="0"/>
        <w:jc w:val="left"/>
      </w:pPr>
    </w:p>
    <w:sectPr>
      <w:footerReference r:id="rId5" w:type="default"/>
      <w:pgSz w:w="11906" w:h="16838"/>
      <w:pgMar w:top="1304" w:right="1531" w:bottom="1304" w:left="1531" w:header="680" w:footer="73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2000000" w:usb3="00000000" w:csb0="2000019F" w:csb1="00000000"/>
  </w:font>
  <w:font w:name="苹方-简">
    <w:panose1 w:val="020B0400000000000000"/>
    <w:charset w:val="86"/>
    <w:family w:val="auto"/>
    <w:pitch w:val="default"/>
    <w:sig w:usb0="A00002FF" w:usb1="7ACFFDFB" w:usb2="00000017" w:usb3="00000000" w:csb0="00040001" w:csb1="00000000"/>
  </w:font>
  <w:font w:name="ＭＳ 明朝">
    <w:altName w:val="Hiragino Sans"/>
    <w:panose1 w:val="00000000000000000000"/>
    <w:charset w:val="80"/>
    <w:family w:val="roman"/>
    <w:pitch w:val="default"/>
    <w:sig w:usb0="00000000" w:usb1="00000000" w:usb2="00000010" w:usb3="00000000" w:csb0="00020000" w:csb1="00000000"/>
  </w:font>
  <w:font w:name="Hiragino Sans">
    <w:panose1 w:val="020B0300000000000000"/>
    <w:charset w:val="80"/>
    <w:family w:val="auto"/>
    <w:pitch w:val="default"/>
    <w:sig w:usb0="E00002FF" w:usb1="7AE7FFFF" w:usb2="00000012" w:usb3="00000000" w:csb0="0002000D" w:csb1="00000000"/>
  </w:font>
  <w:font w:name="ＭＳ 明朝">
    <w:altName w:val="Hiragino Sans"/>
    <w:panose1 w:val="00000000000000000000"/>
    <w:charset w:val="86"/>
    <w:family w:val="auto"/>
    <w:pitch w:val="default"/>
    <w:sig w:usb0="00000000" w:usb1="00000000" w:usb2="00000000" w:usb3="00000000" w:csb0="00000000" w:csb1="00000000"/>
  </w:font>
  <w:font w:name="Noto Serif CJK SC">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Courier">
    <w:altName w:val="苹方-简"/>
    <w:panose1 w:val="02000500000000000000"/>
    <w:charset w:val="00"/>
    <w:family w:val="auto"/>
    <w:pitch w:val="default"/>
    <w:sig w:usb0="00000000" w:usb1="00000000" w:usb2="00000000" w:usb3="00000000" w:csb0="00000001" w:csb1="00000000"/>
  </w:font>
  <w:font w:name="Kingsoft Sign">
    <w:panose1 w:val="05050102010706020507"/>
    <w:charset w:val="00"/>
    <w:family w:val="auto"/>
    <w:pitch w:val="default"/>
    <w:sig w:usb0="00000000" w:usb1="10000000" w:usb2="00000000" w:usb3="00000000" w:csb0="00000001" w:csb1="00000000"/>
  </w:font>
  <w:font w:name="FangSong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ＭＳ 明朝">
    <w:altName w:val="Hiragino Sans"/>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3493E">
    <w:pPr>
      <w:pStyle w:val="25"/>
      <w:jc w:val="center"/>
    </w:pPr>
    <w:r>
      <w:rPr>
        <w:rFonts w:ascii="Times New Roman" w:hAnsi="Times New Roman" w:eastAsia="Times New Roman"/>
        <w:b w:val="0"/>
        <w:sz w:val="20"/>
      </w:rPr>
      <w:fldChar w:fldCharType="begin"/>
    </w:r>
    <w:r>
      <w:rPr>
        <w:rFonts w:ascii="Times New Roman" w:hAnsi="Times New Roman" w:eastAsia="Times New Roman"/>
        <w:b w:val="0"/>
        <w:sz w:val="20"/>
      </w:rPr>
      <w:instrText xml:space="preserve"> PAGE </w:instrText>
    </w:r>
    <w:r>
      <w:rPr>
        <w:rFonts w:ascii="Times New Roman" w:hAnsi="Times New Roman" w:eastAsia="Times New Roman"/>
        <w:b w:val="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9C05A"/>
    <w:multiLevelType w:val="singleLevel"/>
    <w:tmpl w:val="E5F9C05A"/>
    <w:lvl w:ilvl="0" w:tentative="0">
      <w:start w:val="1"/>
      <w:numFmt w:val="decimal"/>
      <w:suff w:val="space"/>
      <w:lvlText w:val="%1."/>
      <w:lvlJc w:val="left"/>
    </w:lvl>
  </w:abstractNum>
  <w:abstractNum w:abstractNumId="1">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embedSystemFonts/>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A7D30BE"/>
    <w:rsid w:val="25BEF585"/>
    <w:rsid w:val="35BE0A57"/>
    <w:rsid w:val="37F3E4E7"/>
    <w:rsid w:val="37FFB2A0"/>
    <w:rsid w:val="39F7D51C"/>
    <w:rsid w:val="3BA98CC2"/>
    <w:rsid w:val="413F67CB"/>
    <w:rsid w:val="5CFF716F"/>
    <w:rsid w:val="5FFC3BFF"/>
    <w:rsid w:val="67F78FB3"/>
    <w:rsid w:val="77765191"/>
    <w:rsid w:val="77938AFB"/>
    <w:rsid w:val="79BEA365"/>
    <w:rsid w:val="7D85015B"/>
    <w:rsid w:val="7E4D0285"/>
    <w:rsid w:val="7FF76F00"/>
    <w:rsid w:val="B77951A3"/>
    <w:rsid w:val="BFF7C585"/>
    <w:rsid w:val="CDFF6A4B"/>
    <w:rsid w:val="E7391B0C"/>
    <w:rsid w:val="FE5B781D"/>
    <w:rsid w:val="FF7F6BA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360" w:lineRule="auto"/>
    </w:pPr>
    <w:rPr>
      <w:rFonts w:ascii="Noto Serif CJK SC" w:hAnsi="Noto Serif CJK SC" w:eastAsia="Noto Serif CJK SC" w:cstheme="minorBidi"/>
      <w:sz w:val="30"/>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annotation text"/>
    <w:basedOn w:val="1"/>
    <w:semiHidden/>
    <w:unhideWhenUsed/>
    <w:uiPriority w:val="99"/>
    <w:pPr>
      <w:jc w:val="left"/>
    </w:pPr>
  </w:style>
  <w:style w:type="paragraph" w:styleId="18">
    <w:name w:val="Body Text 3"/>
    <w:basedOn w:val="1"/>
    <w:link w:val="147"/>
    <w:unhideWhenUsed/>
    <w:uiPriority w:val="99"/>
    <w:pPr>
      <w:spacing w:after="120"/>
    </w:pPr>
    <w:rPr>
      <w:sz w:val="16"/>
      <w:szCs w:val="16"/>
    </w:rPr>
  </w:style>
  <w:style w:type="paragraph" w:styleId="19">
    <w:name w:val="List Bullet 3"/>
    <w:basedOn w:val="1"/>
    <w:unhideWhenUsed/>
    <w:uiPriority w:val="99"/>
    <w:pPr>
      <w:numPr>
        <w:ilvl w:val="0"/>
        <w:numId w:val="4"/>
      </w:numPr>
      <w:contextualSpacing/>
    </w:pPr>
  </w:style>
  <w:style w:type="paragraph" w:styleId="20">
    <w:name w:val="Body Text"/>
    <w:basedOn w:val="1"/>
    <w:link w:val="145"/>
    <w:unhideWhenUsed/>
    <w:qFormat/>
    <w:uiPriority w:val="99"/>
    <w:pPr>
      <w:spacing w:after="120"/>
    </w:pPr>
  </w:style>
  <w:style w:type="paragraph" w:styleId="21">
    <w:name w:val="List Number 3"/>
    <w:basedOn w:val="1"/>
    <w:unhideWhenUsed/>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7"/>
    <w:unhideWhenUsed/>
    <w:uiPriority w:val="99"/>
    <w:pPr>
      <w:tabs>
        <w:tab w:val="center" w:pos="4680"/>
        <w:tab w:val="right" w:pos="9360"/>
      </w:tabs>
      <w:spacing w:after="0" w:line="240" w:lineRule="auto"/>
    </w:pPr>
  </w:style>
  <w:style w:type="paragraph" w:styleId="26">
    <w:name w:val="header"/>
    <w:basedOn w:val="1"/>
    <w:link w:val="136"/>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uiPriority w:val="99"/>
    <w:pPr>
      <w:ind w:left="360" w:hanging="360"/>
      <w:contextualSpacing/>
    </w:pPr>
  </w:style>
  <w:style w:type="paragraph" w:styleId="29">
    <w:name w:val="Body Text 2"/>
    <w:basedOn w:val="1"/>
    <w:link w:val="146"/>
    <w:unhideWhenUsed/>
    <w:uiPriority w:val="99"/>
    <w:pPr>
      <w:spacing w:after="120" w:line="480" w:lineRule="auto"/>
    </w:pPr>
  </w:style>
  <w:style w:type="paragraph" w:styleId="30">
    <w:name w:val="List Continue 2"/>
    <w:basedOn w:val="1"/>
    <w:unhideWhenUsed/>
    <w:uiPriority w:val="99"/>
    <w:pPr>
      <w:spacing w:after="120"/>
      <w:ind w:left="720"/>
      <w:contextualSpacing/>
    </w:pPr>
  </w:style>
  <w:style w:type="paragraph" w:styleId="31">
    <w:name w:val="List Continue 3"/>
    <w:basedOn w:val="1"/>
    <w:unhideWhenUsed/>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6"/>
    <w:uiPriority w:val="99"/>
  </w:style>
  <w:style w:type="character" w:customStyle="1" w:styleId="137">
    <w:name w:val="Footer Char"/>
    <w:basedOn w:val="133"/>
    <w:link w:val="25"/>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7"/>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20"/>
    <w:uiPriority w:val="99"/>
  </w:style>
  <w:style w:type="character" w:customStyle="1" w:styleId="146">
    <w:name w:val="Body Text 2 Char"/>
    <w:basedOn w:val="133"/>
    <w:link w:val="29"/>
    <w:uiPriority w:val="99"/>
  </w:style>
  <w:style w:type="character" w:customStyle="1" w:styleId="147">
    <w:name w:val="Body Text 3 Char"/>
    <w:basedOn w:val="133"/>
    <w:link w:val="18"/>
    <w:uiPriority w:val="99"/>
    <w:rPr>
      <w:sz w:val="16"/>
      <w:szCs w:val="16"/>
    </w:rPr>
  </w:style>
  <w:style w:type="character" w:customStyle="1" w:styleId="148">
    <w:name w:val="Macro Text Char"/>
    <w:basedOn w:val="133"/>
    <w:link w:val="2"/>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uiPriority w:val="29"/>
    <w:rPr>
      <w:i/>
      <w:iCs/>
      <w:color w:val="000000" w:themeColor="text1"/>
      <w14:textFill>
        <w14:solidFill>
          <w14:schemeClr w14:val="tx1"/>
        </w14:solidFill>
      </w14:textFill>
    </w:rPr>
  </w:style>
  <w:style w:type="character" w:customStyle="1" w:styleId="151">
    <w:name w:val="Heading 4 Char"/>
    <w:basedOn w:val="133"/>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 w:type="paragraph" w:customStyle="1" w:styleId="165">
    <w:name w:val="TableText"/>
    <w:uiPriority w:val="0"/>
    <w:pPr>
      <w:spacing w:after="0" w:line="276" w:lineRule="auto"/>
    </w:pPr>
    <w:rPr>
      <w:rFonts w:ascii="Noto Serif CJK SC" w:hAnsi="Noto Serif CJK SC" w:eastAsia="Noto Serif CJK SC" w:cstheme="minorBidi"/>
      <w:sz w:val="20"/>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794</Words>
  <Characters>1484</Characters>
  <Lines>0</Lines>
  <Paragraphs>0</Paragraphs>
  <TotalTime>5</TotalTime>
  <ScaleCrop>false</ScaleCrop>
  <LinksUpToDate>false</LinksUpToDate>
  <CharactersWithSpaces>1497</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2013-12-25T15:15:00Z</dcterms:created>
  <dc:creator>生态环境部华南环境科学研究所</dc:creator>
  <dc:description>generated by python-docx</dc:description>
  <cp:lastModifiedBy>吴晓彤 Laurinda</cp:lastModifiedBy>
  <dcterms:modified xsi:type="dcterms:W3CDTF">2026-08-04T16:45:57Z</dcterms:modified>
  <dc:title>附件2 申报文件格式（生态修复）</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7F1D29FFF7819A4E942B476A19850D4B_42</vt:lpwstr>
  </property>
  <property fmtid="{D5CDD505-2E9C-101B-9397-08002B2CF9AE}" pid="4" name="KSOTemplateDocerSaveRecord">
    <vt:lpwstr>eyJoZGlkIjoiYzM5ZTczYzFjOTM4NDM3ZDk3YTY1MzdhZjFmZTIxMDAiLCJ1c2VySWQiOiIxNTEzOTUwMTAzIn0=</vt:lpwstr>
  </property>
</Properties>
</file>